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papier new fax" recolor="t" type="frame"/>
    </v:background>
  </w:background>
  <w:body>
    <w:p w:rsidR="00AE07A1" w:rsidRPr="00AE07A1" w:rsidRDefault="00AE07A1" w:rsidP="00AE07A1">
      <w:pPr>
        <w:tabs>
          <w:tab w:val="left" w:pos="2674"/>
        </w:tabs>
        <w:rPr>
          <w:rFonts w:ascii="Segoe UI" w:hAnsi="Segoe UI" w:cs="Segoe UI"/>
          <w:sz w:val="24"/>
          <w:szCs w:val="24"/>
        </w:rPr>
      </w:pPr>
    </w:p>
    <w:tbl>
      <w:tblPr>
        <w:tblpPr w:leftFromText="141" w:rightFromText="141" w:vertAnchor="text" w:horzAnchor="page" w:tblpXSpec="center" w:tblpY="34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6"/>
        <w:gridCol w:w="6300"/>
      </w:tblGrid>
      <w:tr w:rsidR="00AE07A1" w:rsidTr="006F02E3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78107D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Nr oferty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78107D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Miejscowość </w:t>
            </w:r>
          </w:p>
        </w:tc>
      </w:tr>
      <w:tr w:rsidR="00AE07A1" w:rsidTr="006F02E3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7A1" w:rsidRPr="0078107D" w:rsidRDefault="00223116" w:rsidP="006F02E3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01/2155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7A1" w:rsidRPr="0078107D" w:rsidRDefault="00223116" w:rsidP="006F02E3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-</w:t>
            </w:r>
          </w:p>
        </w:tc>
      </w:tr>
      <w:tr w:rsidR="00AE07A1" w:rsidTr="006F02E3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78107D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Opcja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78107D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>Element jezdny</w:t>
            </w:r>
          </w:p>
        </w:tc>
      </w:tr>
      <w:tr w:rsidR="00AE07A1" w:rsidTr="006F02E3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7A1" w:rsidRPr="0078107D" w:rsidRDefault="00AE07A1" w:rsidP="006F02E3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PRESTIŻ</w:t>
            </w:r>
          </w:p>
          <w:p w:rsidR="00AE07A1" w:rsidRPr="0078107D" w:rsidRDefault="00AE07A1" w:rsidP="006F02E3">
            <w:pPr>
              <w:spacing w:after="0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>Gwarancja</w:t>
            </w:r>
          </w:p>
          <w:p w:rsidR="00AE07A1" w:rsidRPr="0078107D" w:rsidRDefault="00AE07A1" w:rsidP="00AE07A1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 lata na</w:t>
            </w:r>
            <w:r w:rsidRPr="0078107D">
              <w:rPr>
                <w:rFonts w:ascii="Segoe UI" w:hAnsi="Segoe UI" w:cs="Segoe UI"/>
              </w:rPr>
              <w:t xml:space="preserve"> element jezdny </w:t>
            </w:r>
          </w:p>
          <w:p w:rsidR="00AE07A1" w:rsidRPr="0078107D" w:rsidRDefault="00AE07A1" w:rsidP="00AE07A1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</w:rPr>
              <w:t xml:space="preserve">3 lata na konstrukcję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7A1" w:rsidRDefault="00AE07A1" w:rsidP="006F02E3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 xml:space="preserve">Sklejka ciemna </w:t>
            </w:r>
            <w:r>
              <w:rPr>
                <w:rFonts w:ascii="Segoe UI" w:hAnsi="Segoe UI" w:cs="Segoe UI"/>
                <w:b/>
              </w:rPr>
              <w:t>laminowana, wodoodporna</w:t>
            </w:r>
          </w:p>
          <w:p w:rsidR="00AE07A1" w:rsidRPr="00414A7E" w:rsidRDefault="00AE07A1" w:rsidP="006F02E3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+ mata RampLine</w:t>
            </w:r>
          </w:p>
        </w:tc>
      </w:tr>
    </w:tbl>
    <w:p w:rsidR="00AE07A1" w:rsidRDefault="00AE07A1" w:rsidP="00AE07A1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B3325D" w:rsidRDefault="00B3325D" w:rsidP="00AE07A1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AE07A1" w:rsidRDefault="00AE07A1" w:rsidP="00AE07A1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KOSZTORYS SKATEPARKU</w:t>
      </w:r>
    </w:p>
    <w:tbl>
      <w:tblPr>
        <w:tblpPr w:leftFromText="141" w:rightFromText="141" w:vertAnchor="text" w:horzAnchor="margin" w:tblpXSpec="center" w:tblpY="36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3"/>
        <w:gridCol w:w="2979"/>
        <w:gridCol w:w="709"/>
        <w:gridCol w:w="3827"/>
        <w:gridCol w:w="2268"/>
      </w:tblGrid>
      <w:tr w:rsidR="00AE07A1" w:rsidRPr="000F10BC" w:rsidTr="006F02E3">
        <w:trPr>
          <w:trHeight w:val="55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Przedmiot dostawy – elementy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Ilość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Wymiary w cm</w:t>
            </w:r>
          </w:p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(długość, szerokość, wysokość)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 xml:space="preserve">CENY netto w zł </w:t>
            </w:r>
          </w:p>
          <w:p w:rsidR="00AE07A1" w:rsidRPr="000F10BC" w:rsidRDefault="00AE07A1" w:rsidP="006F02E3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 xml:space="preserve">OPCJA </w:t>
            </w: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PRESTIŻ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Quarter pipe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330x366x150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25 142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Platforma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1100x590x35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73 199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Bank ramp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416x366x150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21 406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Grindbox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456x80x40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10 842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Poręcz prosta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400x5x35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1 750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Montaż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6D3257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A74873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</w:tr>
      <w:tr w:rsidR="00223116" w:rsidTr="006F02E3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Transport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? TIR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? km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</w:tr>
      <w:tr w:rsidR="00223116" w:rsidTr="006F02E3">
        <w:trPr>
          <w:trHeight w:val="398"/>
        </w:trPr>
        <w:tc>
          <w:tcPr>
            <w:tcW w:w="8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0F10BC" w:rsidRDefault="00223116" w:rsidP="00223116">
            <w:pPr>
              <w:spacing w:after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Łączny koszt elementów skateparku z montażem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 bez </w:t>
            </w: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transport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u</w:t>
            </w: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 (cena netto)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16" w:rsidRPr="00223116" w:rsidRDefault="006D3257" w:rsidP="00223116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1</w:t>
            </w:r>
            <w:r w:rsidR="00A74873">
              <w:rPr>
                <w:rFonts w:ascii="Segoe UI" w:hAnsi="Segoe UI" w:cs="Segoe UI"/>
                <w:b/>
                <w:sz w:val="18"/>
                <w:szCs w:val="18"/>
              </w:rPr>
              <w:t>32</w:t>
            </w:r>
            <w:bookmarkStart w:id="0" w:name="_GoBack"/>
            <w:bookmarkEnd w:id="0"/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 339</w:t>
            </w:r>
            <w:r w:rsidR="00223116" w:rsidRPr="00223116">
              <w:rPr>
                <w:rFonts w:ascii="Segoe UI" w:hAnsi="Segoe UI" w:cs="Segoe UI"/>
                <w:b/>
                <w:sz w:val="18"/>
                <w:szCs w:val="18"/>
              </w:rPr>
              <w:t xml:space="preserve"> zł</w:t>
            </w:r>
          </w:p>
        </w:tc>
      </w:tr>
    </w:tbl>
    <w:p w:rsidR="00EC69F6" w:rsidRPr="007F5062" w:rsidRDefault="00AE07A1" w:rsidP="007F5062">
      <w:pPr>
        <w:tabs>
          <w:tab w:val="center" w:pos="3827"/>
        </w:tabs>
        <w:ind w:left="-709" w:hanging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br/>
      </w:r>
    </w:p>
    <w:p w:rsidR="00223116" w:rsidRDefault="00223116" w:rsidP="00223116">
      <w:pPr>
        <w:spacing w:after="0"/>
        <w:ind w:left="-709"/>
        <w:rPr>
          <w:rFonts w:ascii="Segoe UI" w:hAnsi="Segoe UI" w:cs="Segoe UI"/>
          <w:b/>
          <w:color w:val="FF0000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* Oferta nie obejmuje wykonania nawierzchni pod elementy skateparku. </w:t>
      </w:r>
      <w:r>
        <w:rPr>
          <w:rFonts w:ascii="Segoe UI" w:hAnsi="Segoe UI" w:cs="Segoe UI"/>
          <w:sz w:val="20"/>
          <w:szCs w:val="20"/>
        </w:rPr>
        <w:br/>
      </w:r>
      <w:r>
        <w:rPr>
          <w:rFonts w:ascii="Segoe UI" w:hAnsi="Segoe UI" w:cs="Segoe UI"/>
          <w:sz w:val="18"/>
          <w:szCs w:val="18"/>
        </w:rPr>
        <w:t>** Rekomendowany rodzaj nawierzchni: beton szlifowany.</w:t>
      </w:r>
    </w:p>
    <w:p w:rsidR="007F5062" w:rsidRDefault="007F5062" w:rsidP="007F5062"/>
    <w:p w:rsidR="007F5062" w:rsidRPr="007F5062" w:rsidRDefault="007F5062" w:rsidP="007F5062">
      <w:pPr>
        <w:rPr>
          <w:sz w:val="18"/>
          <w:szCs w:val="18"/>
        </w:rPr>
      </w:pPr>
      <w:r w:rsidRPr="007F5062">
        <w:rPr>
          <w:rFonts w:ascii="Segoe UI" w:hAnsi="Segoe UI" w:cs="Segoe UI"/>
          <w:b/>
          <w:sz w:val="18"/>
          <w:szCs w:val="18"/>
        </w:rPr>
        <w:t>Orientacyjny koszt nawierzchni betonowej.</w:t>
      </w:r>
    </w:p>
    <w:p w:rsidR="007F5062" w:rsidRPr="007F5062" w:rsidRDefault="007F5062" w:rsidP="007F5062">
      <w:pPr>
        <w:jc w:val="both"/>
        <w:rPr>
          <w:rFonts w:ascii="Segoe UI" w:hAnsi="Segoe UI" w:cs="Segoe UI"/>
          <w:sz w:val="18"/>
          <w:szCs w:val="18"/>
        </w:rPr>
      </w:pPr>
      <w:r w:rsidRPr="007F5062">
        <w:rPr>
          <w:rFonts w:ascii="Segoe UI" w:hAnsi="Segoe UI" w:cs="Segoe UI"/>
          <w:sz w:val="18"/>
          <w:szCs w:val="18"/>
        </w:rPr>
        <w:t xml:space="preserve">Prezentowany skatepark zajmuje pow.  </w:t>
      </w:r>
      <w:r w:rsidRPr="007F5062">
        <w:rPr>
          <w:rFonts w:ascii="Segoe UI" w:hAnsi="Segoe UI" w:cs="Segoe UI"/>
          <w:b/>
          <w:sz w:val="18"/>
          <w:szCs w:val="18"/>
        </w:rPr>
        <w:t>460 m</w:t>
      </w:r>
      <w:r w:rsidRPr="007F5062">
        <w:rPr>
          <w:rFonts w:ascii="Segoe UI" w:hAnsi="Segoe UI" w:cs="Segoe UI"/>
          <w:b/>
          <w:sz w:val="18"/>
          <w:szCs w:val="18"/>
          <w:vertAlign w:val="superscript"/>
        </w:rPr>
        <w:t>2</w:t>
      </w:r>
      <w:r w:rsidRPr="007F5062">
        <w:rPr>
          <w:rFonts w:ascii="Segoe UI" w:hAnsi="Segoe UI" w:cs="Segoe UI"/>
          <w:b/>
          <w:sz w:val="18"/>
          <w:szCs w:val="18"/>
        </w:rPr>
        <w:t>.</w:t>
      </w:r>
    </w:p>
    <w:p w:rsidR="007F5062" w:rsidRPr="007F5062" w:rsidRDefault="007F5062" w:rsidP="007F5062">
      <w:pPr>
        <w:rPr>
          <w:sz w:val="18"/>
          <w:szCs w:val="18"/>
        </w:rPr>
      </w:pPr>
      <w:r w:rsidRPr="007F5062">
        <w:rPr>
          <w:rFonts w:ascii="Segoe UI" w:hAnsi="Segoe UI" w:cs="Segoe UI"/>
          <w:sz w:val="18"/>
          <w:szCs w:val="18"/>
        </w:rPr>
        <w:t xml:space="preserve">Na nawierzchnię betonową należy przeznaczyć około </w:t>
      </w:r>
      <w:r w:rsidRPr="007F5062">
        <w:rPr>
          <w:rFonts w:ascii="Segoe UI" w:hAnsi="Segoe UI" w:cs="Segoe UI"/>
          <w:b/>
          <w:sz w:val="18"/>
          <w:szCs w:val="18"/>
        </w:rPr>
        <w:t xml:space="preserve">138 000 zł netto </w:t>
      </w:r>
      <w:r w:rsidRPr="007F5062">
        <w:rPr>
          <w:rFonts w:ascii="Segoe UI" w:hAnsi="Segoe UI" w:cs="Segoe UI"/>
          <w:sz w:val="18"/>
          <w:szCs w:val="18"/>
        </w:rPr>
        <w:t>(przy założeniu 300 zł netto za 1 m</w:t>
      </w:r>
      <w:r w:rsidRPr="007F5062">
        <w:rPr>
          <w:rFonts w:ascii="Segoe UI" w:hAnsi="Segoe UI" w:cs="Segoe UI"/>
          <w:sz w:val="18"/>
          <w:szCs w:val="18"/>
          <w:vertAlign w:val="superscript"/>
        </w:rPr>
        <w:t>2</w:t>
      </w:r>
      <w:r w:rsidRPr="007F5062">
        <w:rPr>
          <w:rFonts w:ascii="Segoe UI" w:hAnsi="Segoe UI" w:cs="Segoe UI"/>
          <w:sz w:val="18"/>
          <w:szCs w:val="18"/>
        </w:rPr>
        <w:t>).Przy zastosowaniu pod skatepark nawierzchni betonowej, należy przyjmować, że koszt jej wykonania będzie się wahał od 260 do 300 zł netto za 1 m</w:t>
      </w:r>
      <w:r w:rsidRPr="007F5062">
        <w:rPr>
          <w:rFonts w:ascii="Segoe UI" w:hAnsi="Segoe UI" w:cs="Segoe UI"/>
          <w:sz w:val="18"/>
          <w:szCs w:val="18"/>
          <w:vertAlign w:val="superscript"/>
        </w:rPr>
        <w:t>2</w:t>
      </w:r>
      <w:r w:rsidRPr="007F5062">
        <w:rPr>
          <w:rFonts w:ascii="Segoe UI" w:hAnsi="Segoe UI" w:cs="Segoe UI"/>
          <w:sz w:val="18"/>
          <w:szCs w:val="18"/>
        </w:rPr>
        <w:t>. Cena nawierzchni jest ceną orientacyjną – rozbieżności wynikają m.in.: z ilości prac ziemnych np. wywozu ziemi itp. Jeśli inwestor przewiduje dużo robót przygotowawczych i ziemnych (wywiezienie dużej ilości ziemi), koszt nawierzchni może się zwiększyć nawet do 350 zł netto za 1 m</w:t>
      </w:r>
      <w:r w:rsidRPr="007F5062">
        <w:rPr>
          <w:rFonts w:ascii="Segoe UI" w:hAnsi="Segoe UI" w:cs="Segoe UI"/>
          <w:sz w:val="18"/>
          <w:szCs w:val="18"/>
          <w:vertAlign w:val="superscript"/>
        </w:rPr>
        <w:t>2</w:t>
      </w:r>
      <w:r w:rsidRPr="007F5062">
        <w:rPr>
          <w:rFonts w:ascii="Segoe UI" w:hAnsi="Segoe UI" w:cs="Segoe UI"/>
          <w:sz w:val="18"/>
          <w:szCs w:val="18"/>
        </w:rPr>
        <w:t>.</w:t>
      </w:r>
    </w:p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7F5062"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213360</wp:posOffset>
            </wp:positionV>
            <wp:extent cx="7529195" cy="4400550"/>
            <wp:effectExtent l="0" t="0" r="0" b="0"/>
            <wp:wrapSquare wrapText="bothSides"/>
            <wp:docPr id="18" name="Obraz 18" descr="C:\Users\user\Desktop\Przykładowe koncepcje\Standard\01_215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zykładowe koncepcje\Standard\01_2155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7F5062"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7378065" cy="4324350"/>
            <wp:effectExtent l="0" t="0" r="0" b="0"/>
            <wp:wrapSquare wrapText="bothSides"/>
            <wp:docPr id="23" name="Obraz 23" descr="C:\Users\user\Desktop\Przykładowe koncepcje\Standard\01_215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zykładowe koncepcje\Standard\01_2155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223116" w:rsidRDefault="00223116"/>
    <w:p w:rsidR="007F5062" w:rsidRDefault="007F5062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217805</wp:posOffset>
            </wp:positionV>
            <wp:extent cx="7730490" cy="4517390"/>
            <wp:effectExtent l="6350" t="0" r="0" b="0"/>
            <wp:wrapSquare wrapText="bothSides"/>
            <wp:docPr id="5" name="Obraz 5" descr="Y:\Oferty dla FIRM I MIAST\Przykładowe skateparki (ceny 2018)\Standard\01_2155 - 90 tys\T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Y:\Oferty dla FIRM I MIAST\Przykładowe skateparki (ceny 2018)\Standard\01_2155 - 90 tys\T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049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7F5062" w:rsidRDefault="007F5062"/>
    <w:p w:rsidR="00AE07A1" w:rsidRDefault="00AE07A1" w:rsidP="00AE07A1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PRZYKŁADOWE REALIZACJE BETONOWE I MODUŁOWE</w:t>
      </w:r>
    </w:p>
    <w:p w:rsidR="00AE07A1" w:rsidRDefault="00AE07A1" w:rsidP="00AE07A1">
      <w:pPr>
        <w:jc w:val="center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4187825</wp:posOffset>
            </wp:positionV>
            <wp:extent cx="3353435" cy="2208530"/>
            <wp:effectExtent l="19050" t="0" r="0" b="0"/>
            <wp:wrapNone/>
            <wp:docPr id="1" name="Obraz 1" descr="O:\Oferty dla FIRM I MIAST\2015\9 Wrzesien\skateparki dla MAGDY\beton\milówka\mini\Sk8PAr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ferty dla FIRM I MIAST\2015\9 Wrzesien\skateparki dla MAGDY\beton\milówka\mini\Sk8PArk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4187825</wp:posOffset>
            </wp:positionV>
            <wp:extent cx="2968625" cy="2208530"/>
            <wp:effectExtent l="19050" t="0" r="3175" b="0"/>
            <wp:wrapNone/>
            <wp:docPr id="4" name="Obraz 4" descr="O:\Oferty dla FIRM I MIAST\2015\9 Wrzesien\skateparki dla MAGDY\drewno\RADOM\mini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ferty dla FIRM I MIAST\2015\9 Wrzesien\skateparki dla MAGDY\drewno\RADOM\mini\IMG_0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1218565</wp:posOffset>
            </wp:positionV>
            <wp:extent cx="2973070" cy="2232025"/>
            <wp:effectExtent l="19050" t="0" r="0" b="0"/>
            <wp:wrapNone/>
            <wp:docPr id="7" name="Obraz 7" descr="O:\Oferty dla FIRM I MIAST\2015\9 Wrzesien\skateparki dla MAGDY\drewno\szczecin\mini\IMG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ferty dla FIRM I MIAST\2015\9 Wrzesien\skateparki dla MAGDY\drewno\szczecin\mini\IMG_7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1206500</wp:posOffset>
            </wp:positionV>
            <wp:extent cx="3308350" cy="2244090"/>
            <wp:effectExtent l="19050" t="0" r="6350" b="0"/>
            <wp:wrapNone/>
            <wp:docPr id="3" name="Obraz 3" descr="O:\Oferty dla FIRM I MIAST\2015\9 Wrzesien\skateparki dla MAGDY\beton\OLKUSZ\mini\DJI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ferty dla FIRM I MIAST\2015\9 Wrzesien\skateparki dla MAGDY\beton\OLKUSZ\mini\DJI00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103909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533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3101340</wp:posOffset>
            </wp:positionV>
            <wp:extent cx="6555105" cy="3685540"/>
            <wp:effectExtent l="19050" t="0" r="0" b="0"/>
            <wp:wrapNone/>
            <wp:docPr id="9" name="Obraz 8" descr="O:\Oferty dla FIRM I MIAST\2015\9 Wrzesien\skateparki dla MAGDY\drewno\PISZ\mini\Skatepark_Pisz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Oferty dla FIRM I MIAST\2015\9 Wrzesien\skateparki dla MAGDY\drewno\PISZ\mini\Skatepark_Pisz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250825</wp:posOffset>
            </wp:positionV>
            <wp:extent cx="3300730" cy="2199005"/>
            <wp:effectExtent l="19050" t="0" r="0" b="0"/>
            <wp:wrapNone/>
            <wp:docPr id="8" name="Obraz 6" descr="O:\Oferty dla FIRM I MIAST\2015\9 Wrzesien\skateparki dla MAGDY\beton\WOLSZTYN\mini\1_Wolsztyn_Betonowy_Skatepark-Techramps-kwietnik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ferty dla FIRM I MIAST\2015\9 Wrzesien\skateparki dla MAGDY\beton\WOLSZTYN\mini\1_Wolsztyn_Betonowy_Skatepark-Techramps-kwietnik-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3232818</wp:posOffset>
            </wp:positionH>
            <wp:positionV relativeFrom="paragraph">
              <wp:posOffset>251436</wp:posOffset>
            </wp:positionV>
            <wp:extent cx="2933205" cy="2199285"/>
            <wp:effectExtent l="19050" t="0" r="495" b="0"/>
            <wp:wrapNone/>
            <wp:docPr id="13" name="Obraz 13" descr="O:\Oferty dla FIRM I MIAST\2015\9 Wrzesien\skateparki dla MAGDY\beton\Stepnica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Oferty dla FIRM I MIAST\2015\9 Wrzesien\skateparki dla MAGDY\beton\Stepnica\IMG_4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05" cy="21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Pr="00AE07A1" w:rsidRDefault="00AE07A1" w:rsidP="00AE07A1">
      <w:pPr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</w:p>
    <w:p w:rsid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</w:p>
    <w:p w:rsid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SPECYFIKACJA SKATEPARKU OPCJI PRESTIŻ</w:t>
      </w: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Specyfikacja zawiera:</w:t>
      </w:r>
    </w:p>
    <w:p w:rsidR="00AE07A1" w:rsidRPr="005D64B7" w:rsidRDefault="00AE07A1" w:rsidP="00AE07A1">
      <w:pPr>
        <w:numPr>
          <w:ilvl w:val="0"/>
          <w:numId w:val="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Wymagania dotyczące materiałów na urządzenia skateparku.</w:t>
      </w:r>
    </w:p>
    <w:p w:rsidR="00AE07A1" w:rsidRPr="005D64B7" w:rsidRDefault="00AE07A1" w:rsidP="00AE07A1">
      <w:pPr>
        <w:numPr>
          <w:ilvl w:val="0"/>
          <w:numId w:val="3"/>
        </w:numPr>
        <w:suppressAutoHyphens/>
        <w:spacing w:after="0" w:line="240" w:lineRule="auto"/>
        <w:ind w:left="144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Konstrukcja urządzeń.</w:t>
      </w:r>
    </w:p>
    <w:p w:rsidR="00AE07A1" w:rsidRPr="005D64B7" w:rsidRDefault="00AE07A1" w:rsidP="00AE07A1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144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Nawierzchnia jezdna.</w:t>
      </w:r>
    </w:p>
    <w:p w:rsidR="00AE07A1" w:rsidRPr="005D64B7" w:rsidRDefault="00AE07A1" w:rsidP="00AE07A1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144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Barierki ochronne.</w:t>
      </w:r>
    </w:p>
    <w:p w:rsidR="00AE07A1" w:rsidRPr="005D64B7" w:rsidRDefault="00AE07A1" w:rsidP="00AE07A1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144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Stal.</w:t>
      </w:r>
    </w:p>
    <w:p w:rsidR="00AE07A1" w:rsidRPr="005D64B7" w:rsidRDefault="00AE07A1" w:rsidP="00AE07A1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ind w:left="144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Bezpieczeństwo.</w:t>
      </w:r>
    </w:p>
    <w:p w:rsidR="00AE07A1" w:rsidRPr="005D64B7" w:rsidRDefault="00AE07A1" w:rsidP="00AE07A1">
      <w:pPr>
        <w:numPr>
          <w:ilvl w:val="0"/>
          <w:numId w:val="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Tolerancje.</w:t>
      </w:r>
    </w:p>
    <w:p w:rsidR="00AE07A1" w:rsidRPr="005D64B7" w:rsidRDefault="00AE07A1" w:rsidP="00AE07A1">
      <w:pPr>
        <w:numPr>
          <w:ilvl w:val="0"/>
          <w:numId w:val="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Wiedza i doświadczenie.</w:t>
      </w:r>
    </w:p>
    <w:p w:rsidR="00AE07A1" w:rsidRPr="005D64B7" w:rsidRDefault="00AE07A1" w:rsidP="00AE07A1">
      <w:pPr>
        <w:numPr>
          <w:ilvl w:val="0"/>
          <w:numId w:val="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Wykaz załączników.</w:t>
      </w:r>
    </w:p>
    <w:p w:rsidR="00AE07A1" w:rsidRPr="005D64B7" w:rsidRDefault="00AE07A1" w:rsidP="00AE07A1">
      <w:pPr>
        <w:numPr>
          <w:ilvl w:val="0"/>
          <w:numId w:val="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Warunki Gwarancji opcji Prestiż.</w:t>
      </w:r>
    </w:p>
    <w:p w:rsidR="00AE07A1" w:rsidRPr="005D64B7" w:rsidRDefault="00AE07A1" w:rsidP="00AE07A1">
      <w:pPr>
        <w:rPr>
          <w:rFonts w:ascii="Segoe UI" w:hAnsi="Segoe UI" w:cs="Segoe UI"/>
          <w:bCs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b/>
          <w:bCs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I. WYMAGANIA DOTYCZĄCE MATERIAŁÓW NA URZĄDZENIA SKATEPARKU</w:t>
      </w: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bCs/>
          <w:sz w:val="21"/>
          <w:szCs w:val="21"/>
        </w:rPr>
        <w:t>1) KONSTRUKCJA URZĄDZEŃ SKATEPARKU</w:t>
      </w:r>
    </w:p>
    <w:p w:rsidR="00AE07A1" w:rsidRPr="005D64B7" w:rsidRDefault="00AE07A1" w:rsidP="00AE07A1">
      <w:pPr>
        <w:numPr>
          <w:ilvl w:val="0"/>
          <w:numId w:val="4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lastRenderedPageBreak/>
        <w:t>Materiał</w:t>
      </w:r>
    </w:p>
    <w:p w:rsidR="00AE07A1" w:rsidRPr="005D64B7" w:rsidRDefault="00AE07A1" w:rsidP="00AE07A1">
      <w:pPr>
        <w:numPr>
          <w:ilvl w:val="0"/>
          <w:numId w:val="5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  <w:shd w:val="clear" w:color="auto" w:fill="FFFFFF"/>
        </w:rPr>
      </w:pPr>
      <w:r w:rsidRPr="005D64B7">
        <w:rPr>
          <w:rFonts w:ascii="Segoe UI" w:hAnsi="Segoe UI" w:cs="Segoe UI"/>
          <w:sz w:val="21"/>
          <w:szCs w:val="21"/>
        </w:rPr>
        <w:t>Płyty nośne (konstrukcyjne) muszą być wykonane ze sklejki ciemnej  wodoodpornej obustronnie laminowanej o grubości nie mniejszej niż 18mm.</w:t>
      </w:r>
    </w:p>
    <w:p w:rsidR="00AE07A1" w:rsidRPr="005D64B7" w:rsidRDefault="00AE07A1" w:rsidP="00AE07A1">
      <w:pPr>
        <w:numPr>
          <w:ilvl w:val="0"/>
          <w:numId w:val="6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  <w:shd w:val="clear" w:color="auto" w:fill="FFFFFF"/>
        </w:rPr>
        <w:t xml:space="preserve">Moduły elementów muszą mieć otwory o średnicy 12mm pomiędzy belkami. Otwory służą do skręcania modułów ze sobą za pomocą śrub galwanizowanych M12. Zewnętrzne otwory elementów mają dodatkową funkcję wentylacji. Widoczne śruby muszą być zakończone grzybkiem </w:t>
      </w:r>
      <w:r w:rsidRPr="005D64B7">
        <w:rPr>
          <w:rFonts w:ascii="Segoe UI" w:hAnsi="Segoe UI" w:cs="Segoe UI"/>
          <w:i/>
          <w:sz w:val="21"/>
          <w:szCs w:val="21"/>
          <w:shd w:val="clear" w:color="auto" w:fill="FFFFFF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  <w:shd w:val="clear" w:color="auto" w:fill="FFFFFF"/>
        </w:rPr>
        <w:t>załącznik nr 2</w:t>
      </w:r>
      <w:r w:rsidRPr="005D64B7">
        <w:rPr>
          <w:rFonts w:ascii="Segoe UI" w:hAnsi="Segoe UI" w:cs="Segoe UI"/>
          <w:i/>
          <w:sz w:val="21"/>
          <w:szCs w:val="21"/>
          <w:shd w:val="clear" w:color="auto" w:fill="FFFFFF"/>
        </w:rPr>
        <w:t>)</w:t>
      </w:r>
      <w:r w:rsidRPr="005D64B7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:rsidR="00AE07A1" w:rsidRPr="005D64B7" w:rsidRDefault="00AE07A1" w:rsidP="00AE07A1">
      <w:pPr>
        <w:numPr>
          <w:ilvl w:val="0"/>
          <w:numId w:val="7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Poszczególne sekcje muszą być wewnątrz wzmocnione za pomocą belek o profilu 60x90mm, rozmieszczonych minimum co 250mm od swoich środków i pokrytych środkiem konserwującym. W tylnych konstrukcjach dopuszczalne belki 80x80mm, </w:t>
      </w:r>
      <w:r w:rsidRPr="005D64B7">
        <w:rPr>
          <w:rFonts w:ascii="Segoe UI" w:hAnsi="Segoe UI" w:cs="Segoe UI"/>
          <w:sz w:val="21"/>
          <w:szCs w:val="21"/>
        </w:rPr>
        <w:t>obite 9mm ciemną sklejką wodoodporna laminowaną.</w:t>
      </w:r>
    </w:p>
    <w:p w:rsidR="00AE07A1" w:rsidRPr="005D64B7" w:rsidRDefault="00AE07A1" w:rsidP="00AE07A1">
      <w:pPr>
        <w:numPr>
          <w:ilvl w:val="0"/>
          <w:numId w:val="8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 xml:space="preserve">Na płytach bocznych zewnętrznych paneli konstrukcyjnych o gr. 18mm musi zostać zainstalowany system wentylacji z HPL-u o grubości 6mm w taki sposób, aby powodował swobodny przepływ powietrza przez element 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2</w:t>
      </w:r>
      <w:r w:rsidRPr="005D64B7">
        <w:rPr>
          <w:rFonts w:ascii="Segoe UI" w:hAnsi="Segoe UI" w:cs="Segoe UI"/>
          <w:i/>
          <w:sz w:val="21"/>
          <w:szCs w:val="21"/>
        </w:rPr>
        <w:t>)</w:t>
      </w:r>
      <w:r w:rsidRPr="005D64B7">
        <w:rPr>
          <w:rFonts w:ascii="Segoe UI" w:hAnsi="Segoe UI" w:cs="Segoe UI"/>
          <w:sz w:val="21"/>
          <w:szCs w:val="21"/>
        </w:rPr>
        <w:t>.</w:t>
      </w:r>
    </w:p>
    <w:p w:rsidR="00AE07A1" w:rsidRPr="005D64B7" w:rsidRDefault="00AE07A1" w:rsidP="00AE07A1">
      <w:pPr>
        <w:numPr>
          <w:ilvl w:val="0"/>
          <w:numId w:val="9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 xml:space="preserve">Wszystkie panele boczne muszą być umieszczone na stopkach w celu wyeliminowania wchłaniania wilgoci przez elementy. Podstawki tego typu będą też pełniły funkcję dodatkowego systemu wentylacji 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2</w:t>
      </w:r>
      <w:r w:rsidRPr="005D64B7">
        <w:rPr>
          <w:rFonts w:ascii="Segoe UI" w:hAnsi="Segoe UI" w:cs="Segoe UI"/>
          <w:sz w:val="21"/>
          <w:szCs w:val="21"/>
        </w:rPr>
        <w:t>).</w:t>
      </w:r>
    </w:p>
    <w:p w:rsidR="00AE07A1" w:rsidRPr="005D64B7" w:rsidRDefault="00AE07A1" w:rsidP="00AE07A1">
      <w:pPr>
        <w:numPr>
          <w:ilvl w:val="0"/>
          <w:numId w:val="10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Wkręty i śruby znajdujące się po bokach (konstrukcji) muszą być przykręcone na równo z obiciem (przed przykręceniem otwory muszą być rozwiercane i frezowane na maszynie numerycznej CNC tak, aby łebek śruby czy wkrętu schował się).</w:t>
      </w:r>
    </w:p>
    <w:p w:rsidR="00AE07A1" w:rsidRPr="005D64B7" w:rsidRDefault="00AE07A1" w:rsidP="00AE07A1">
      <w:pPr>
        <w:numPr>
          <w:ilvl w:val="0"/>
          <w:numId w:val="11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Belki konstrukcyjne muszą być przykręcone do płyt nośnych za pomocą stalowo-ocynkowanych wkrętów typu Torx 6x140. Na końcu każdej belki muszą znajdować się minimum 2 wkręty.</w:t>
      </w:r>
    </w:p>
    <w:p w:rsidR="00AE07A1" w:rsidRDefault="00AE07A1" w:rsidP="00AE07A1">
      <w:pPr>
        <w:numPr>
          <w:ilvl w:val="0"/>
          <w:numId w:val="12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celu wyeliminowania wybijania belek podczas użytkowania należy wzmocnić ich osadzenie dodatkowymi wspornikami (wspornik najazdu, konstrukcja wsporcza).</w:t>
      </w: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 xml:space="preserve"> Co najmniej 80% belek konstrukcyjnych musi być dodatkowo wzmocnionych elementami wsporczymi 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3</w:t>
      </w:r>
      <w:r w:rsidRPr="005D64B7">
        <w:rPr>
          <w:rFonts w:ascii="Segoe UI" w:hAnsi="Segoe UI" w:cs="Segoe UI"/>
          <w:i/>
          <w:sz w:val="21"/>
          <w:szCs w:val="21"/>
        </w:rPr>
        <w:t>).</w:t>
      </w:r>
    </w:p>
    <w:p w:rsidR="00AE07A1" w:rsidRPr="005D64B7" w:rsidRDefault="00AE07A1" w:rsidP="00AE07A1">
      <w:pPr>
        <w:numPr>
          <w:ilvl w:val="0"/>
          <w:numId w:val="13"/>
        </w:numPr>
        <w:tabs>
          <w:tab w:val="num" w:pos="-12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elementach wyższych niż 1m i szerszych niż 1,8m wymagany jest właz konserwacyjno-inspekcyjny 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4</w:t>
      </w:r>
      <w:r w:rsidRPr="005D64B7">
        <w:rPr>
          <w:rFonts w:ascii="Segoe UI" w:hAnsi="Segoe UI" w:cs="Segoe UI"/>
          <w:sz w:val="21"/>
          <w:szCs w:val="21"/>
        </w:rPr>
        <w:t>).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autoSpaceDE w:val="0"/>
        <w:ind w:left="36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b) Łączenie płyt</w:t>
      </w:r>
    </w:p>
    <w:p w:rsidR="00AE07A1" w:rsidRPr="005D64B7" w:rsidRDefault="00AE07A1" w:rsidP="00AE07A1">
      <w:pPr>
        <w:numPr>
          <w:ilvl w:val="0"/>
          <w:numId w:val="14"/>
        </w:numPr>
        <w:tabs>
          <w:tab w:val="left" w:pos="348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celu przedłużenia płyty nośnej (konstrukcyjnej) trzeba zastosować łączenie w kształt puzzle’a, aby uniknąć rozdzielenia się elementów na skutek dużych obciążeń i naprężeń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1</w:t>
      </w:r>
      <w:r w:rsidRPr="005D64B7">
        <w:rPr>
          <w:rFonts w:ascii="Segoe UI" w:hAnsi="Segoe UI" w:cs="Segoe UI"/>
          <w:i/>
          <w:sz w:val="21"/>
          <w:szCs w:val="21"/>
        </w:rPr>
        <w:t>)</w:t>
      </w:r>
      <w:r w:rsidRPr="005D64B7">
        <w:rPr>
          <w:rFonts w:ascii="Segoe UI" w:hAnsi="Segoe UI" w:cs="Segoe UI"/>
          <w:sz w:val="21"/>
          <w:szCs w:val="21"/>
        </w:rPr>
        <w:t>.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Warstwa podkładowa</w:t>
      </w:r>
      <w:r w:rsidRPr="005D64B7">
        <w:rPr>
          <w:rFonts w:ascii="Segoe UI" w:hAnsi="Segoe UI" w:cs="Segoe UI"/>
          <w:sz w:val="21"/>
          <w:szCs w:val="21"/>
        </w:rPr>
        <w:t xml:space="preserve"> (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warstwa oddzielająca nawierzchnię jezdną od </w:t>
      </w:r>
    </w:p>
    <w:p w:rsidR="00AE07A1" w:rsidRPr="005D64B7" w:rsidRDefault="00AE07A1" w:rsidP="00AE07A1">
      <w:pPr>
        <w:autoSpaceDE w:val="0"/>
        <w:ind w:left="72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kantówek konstrukcyjnych)</w:t>
      </w:r>
    </w:p>
    <w:p w:rsidR="00AE07A1" w:rsidRPr="005D64B7" w:rsidRDefault="00AE07A1" w:rsidP="00AE07A1">
      <w:pPr>
        <w:widowControl w:val="0"/>
        <w:numPr>
          <w:ilvl w:val="0"/>
          <w:numId w:val="16"/>
        </w:numPr>
        <w:tabs>
          <w:tab w:val="left" w:pos="348"/>
        </w:tabs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We wszystkich sekcjach o łukowym kształcie warstwa podkładowa wykonana jest ze </w:t>
      </w:r>
      <w:r w:rsidRPr="005D64B7">
        <w:rPr>
          <w:rFonts w:ascii="Segoe UI" w:hAnsi="Segoe UI" w:cs="Segoe UI"/>
          <w:sz w:val="21"/>
          <w:szCs w:val="21"/>
        </w:rPr>
        <w:t>sklejkiciemnej wodoodpornej obustronnie laminowanej o grubości nie mniejszej niż 9mm (d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opuszcza się wykonanie z 10mm Polietylenu) iprzykręcona do konstrukcji za </w:t>
      </w:r>
      <w:r w:rsidRPr="005D64B7">
        <w:rPr>
          <w:rFonts w:ascii="Segoe UI" w:hAnsi="Segoe UI" w:cs="Segoe UI"/>
          <w:color w:val="000000"/>
          <w:sz w:val="21"/>
          <w:szCs w:val="21"/>
        </w:rPr>
        <w:lastRenderedPageBreak/>
        <w:t>pomocą stalowo-ocynkowanych wkrętów typu Torx 5x60 lub 6x60.</w:t>
      </w:r>
    </w:p>
    <w:p w:rsidR="00AE07A1" w:rsidRPr="005D64B7" w:rsidRDefault="00AE07A1" w:rsidP="00AE07A1">
      <w:pPr>
        <w:widowControl w:val="0"/>
        <w:numPr>
          <w:ilvl w:val="0"/>
          <w:numId w:val="16"/>
        </w:numPr>
        <w:tabs>
          <w:tab w:val="left" w:pos="348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We wszystkich sekcjach o prostym kształcie warstwa podkładowa wykonana jest ze </w:t>
      </w:r>
      <w:r w:rsidRPr="005D64B7">
        <w:rPr>
          <w:rFonts w:ascii="Segoe UI" w:hAnsi="Segoe UI" w:cs="Segoe UI"/>
          <w:sz w:val="21"/>
          <w:szCs w:val="21"/>
        </w:rPr>
        <w:t>sklejkiciemnej wodoodpornej obustronnie laminowanej o grubości nie mniejszej niż 1</w:t>
      </w:r>
      <w:r w:rsidRPr="005D64B7">
        <w:rPr>
          <w:rFonts w:ascii="Segoe UI" w:hAnsi="Segoe UI" w:cs="Segoe UI"/>
          <w:color w:val="000000"/>
          <w:sz w:val="21"/>
          <w:szCs w:val="21"/>
        </w:rPr>
        <w:t>8</w:t>
      </w:r>
      <w:r w:rsidRPr="005D64B7">
        <w:rPr>
          <w:rFonts w:ascii="Segoe UI" w:hAnsi="Segoe UI" w:cs="Segoe UI"/>
          <w:sz w:val="21"/>
          <w:szCs w:val="21"/>
        </w:rPr>
        <w:t>mm (d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opuszcza się </w:t>
      </w:r>
      <w:r w:rsidRPr="005D64B7">
        <w:rPr>
          <w:rFonts w:ascii="Segoe UI" w:hAnsi="Segoe UI" w:cs="Segoe UI"/>
          <w:sz w:val="21"/>
          <w:szCs w:val="21"/>
        </w:rPr>
        <w:t>wykonanie z 12mm Polietylenu) i przykręcona do konstrukcji za pomocą stalowo-ocynkowanych wkrętów typu Torx 5x60 lub 6x60.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autoSpaceDE w:val="0"/>
        <w:ind w:left="36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d) Gwarancja jakości i powtarzalności</w:t>
      </w:r>
    </w:p>
    <w:p w:rsidR="00AE07A1" w:rsidRPr="005D64B7" w:rsidRDefault="00AE07A1" w:rsidP="00AE07A1">
      <w:pPr>
        <w:ind w:left="70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celu zwiększenia precyzji wykonania i powtarzalności elementów, wszystkie zewnętrzne i wewnętrzne płyty nośne (konstrukcje) muszą być wycinane za pomocą maszyny numerycznej CNC*.</w:t>
      </w:r>
    </w:p>
    <w:p w:rsidR="00AE07A1" w:rsidRPr="005D64B7" w:rsidRDefault="00AE07A1" w:rsidP="00AE07A1">
      <w:pPr>
        <w:ind w:left="708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* ComputerizedNumerical Control (CNC) to ko</w:t>
      </w:r>
      <w:r>
        <w:rPr>
          <w:rFonts w:ascii="Segoe UI" w:hAnsi="Segoe UI" w:cs="Segoe UI"/>
          <w:sz w:val="21"/>
          <w:szCs w:val="21"/>
        </w:rPr>
        <w:t>mputerowe sterowanie numeryczne.</w:t>
      </w:r>
      <w:r>
        <w:rPr>
          <w:rFonts w:ascii="Segoe UI" w:hAnsi="Segoe UI" w:cs="Segoe UI"/>
          <w:sz w:val="21"/>
          <w:szCs w:val="21"/>
        </w:rPr>
        <w:br/>
      </w: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bCs/>
          <w:sz w:val="21"/>
          <w:szCs w:val="21"/>
        </w:rPr>
        <w:t>2) NAWIERZCHNIA JEZDNA</w:t>
      </w:r>
    </w:p>
    <w:p w:rsidR="00AE07A1" w:rsidRPr="005D64B7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color w:val="000000"/>
          <w:sz w:val="21"/>
          <w:szCs w:val="21"/>
        </w:rPr>
        <w:t>Końcową powierzchnią jezdną musi być 6mm profesjonalna mata RampLine (odmiana HPL o nieśliskiej powierzchni)</w:t>
      </w:r>
      <w:r w:rsidRPr="005D64B7">
        <w:rPr>
          <w:rFonts w:ascii="Segoe UI" w:hAnsi="Segoe UI" w:cs="Segoe UI"/>
          <w:color w:val="000000"/>
          <w:sz w:val="21"/>
          <w:szCs w:val="21"/>
        </w:rPr>
        <w:t>, przykręcona za pomocą stalowo-ocynkowanych wkrętów typu Spax lub Torx 6x60.</w:t>
      </w:r>
    </w:p>
    <w:p w:rsidR="00AE07A1" w:rsidRPr="005D64B7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90% otworów pod wkręty musi być przewierconych i rozwierconych pod główki wkrętów za pomocą numerycznej maszyny CNC.</w:t>
      </w:r>
    </w:p>
    <w:p w:rsidR="00AE07A1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90% krawędzi w macie RampLine musi być fazowanych przy użyciu numerycznej maszyny CNC 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(załącznik nr 5)</w:t>
      </w:r>
      <w:r w:rsidRPr="005D64B7">
        <w:rPr>
          <w:rFonts w:ascii="Segoe UI" w:hAnsi="Segoe UI" w:cs="Segoe UI"/>
          <w:color w:val="000000"/>
          <w:sz w:val="21"/>
          <w:szCs w:val="21"/>
        </w:rPr>
        <w:t>.</w:t>
      </w: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Pr="005D64B7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Pr="005D64B7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główki wkrętów muszą być zagłębione w wierzchniej warstwie nawierzchni jezdnej na maksymalnie 1 mm (główki wkrętów nie mogą wystawać ponad powierzchnię płyty).</w:t>
      </w:r>
    </w:p>
    <w:p w:rsidR="00AE07A1" w:rsidRPr="005D64B7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Ze względu na rozszerzalność termiczną materiałów, bądź też nierówności podłoża, na którym stoi element, na łączeniach płyt mogą występować szczeliny. W takim wypadku wszystkie takie miejsca muszą zostać zaślepione masą uszczelniająco-klejącą 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5</w:t>
      </w:r>
      <w:r w:rsidRPr="005D64B7">
        <w:rPr>
          <w:rFonts w:ascii="Segoe UI" w:hAnsi="Segoe UI" w:cs="Segoe UI"/>
          <w:color w:val="000000"/>
          <w:sz w:val="21"/>
          <w:szCs w:val="21"/>
        </w:rPr>
        <w:t>).</w:t>
      </w:r>
    </w:p>
    <w:p w:rsidR="00AE07A1" w:rsidRPr="005D64B7" w:rsidRDefault="00AE07A1" w:rsidP="00AE07A1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Elementy takie jak </w:t>
      </w: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grindbox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, z racji na ich specyfikę użytkowania </w:t>
      </w: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muszą być dodatkowo zabezpieczone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z każdej strony jezdnej matą RampLine gr. 6mm. Odstąpić od tej reguły można tylko wtedy, gdy jeden z boków (ze względu na lokalizację grindboxu) nie może być wykorzystany 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(załącznik nr 6)</w:t>
      </w:r>
      <w:r w:rsidRPr="005D64B7">
        <w:rPr>
          <w:rFonts w:ascii="Segoe UI" w:hAnsi="Segoe UI" w:cs="Segoe UI"/>
          <w:color w:val="000000"/>
          <w:sz w:val="21"/>
          <w:szCs w:val="21"/>
        </w:rPr>
        <w:t>.</w:t>
      </w:r>
    </w:p>
    <w:p w:rsidR="00AE07A1" w:rsidRPr="005D64B7" w:rsidRDefault="00AE07A1" w:rsidP="00AE07A1">
      <w:pPr>
        <w:jc w:val="both"/>
        <w:rPr>
          <w:rFonts w:ascii="Segoe UI" w:hAnsi="Segoe UI" w:cs="Segoe UI"/>
          <w:color w:val="000000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color w:val="000000"/>
          <w:sz w:val="21"/>
          <w:szCs w:val="21"/>
        </w:rPr>
        <w:t>3) BARIERKI OCHRONNE</w:t>
      </w:r>
    </w:p>
    <w:p w:rsidR="00AE07A1" w:rsidRPr="005D64B7" w:rsidRDefault="00AE07A1" w:rsidP="00AE07A1">
      <w:pPr>
        <w:ind w:left="360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urządzenia o wysokości powyżej 1m muszą mieć poręcze ochronne wzdłuż tyłu i boków podestu (nie dotyczy to wysokich funboxów do skoków, gdzie zastosowanie barierek w takim elemencie prowadzi do zwiększenia ryzyka wypadku).</w:t>
      </w:r>
    </w:p>
    <w:p w:rsidR="00AE07A1" w:rsidRPr="005D64B7" w:rsidRDefault="00AE07A1" w:rsidP="00AE07A1">
      <w:pPr>
        <w:numPr>
          <w:ilvl w:val="0"/>
          <w:numId w:val="18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lastRenderedPageBreak/>
        <w:t>Barierki muszą posiadać pionowe poprzeczki, aby nie prowokowały nikogo do wspinania się.</w:t>
      </w:r>
    </w:p>
    <w:p w:rsidR="00AE07A1" w:rsidRPr="005D64B7" w:rsidRDefault="00AE07A1" w:rsidP="00AE07A1">
      <w:pPr>
        <w:numPr>
          <w:ilvl w:val="0"/>
          <w:numId w:val="18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Wysokość barierek ochronnych ponad podestem musi wynosić co najmniej 1,2m.</w:t>
      </w:r>
    </w:p>
    <w:p w:rsidR="00AE07A1" w:rsidRPr="005D64B7" w:rsidRDefault="00AE07A1" w:rsidP="00AE07A1">
      <w:pPr>
        <w:numPr>
          <w:ilvl w:val="0"/>
          <w:numId w:val="18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Rama zewnętrzna barierki musi być wykonana ze stali galwanizowanej, z profili 30x30mm i rurek Ø16mm o rozstawach zgodnych z obowiązującą normą</w:t>
      </w:r>
      <w:r w:rsidRPr="005D64B7">
        <w:rPr>
          <w:rFonts w:ascii="Segoe UI" w:hAnsi="Segoe UI" w:cs="Segoe UI"/>
          <w:color w:val="000000"/>
          <w:sz w:val="21"/>
          <w:szCs w:val="21"/>
        </w:rPr>
        <w:br/>
        <w:t>PN-EN 14974 z późniejszymi zmianami.</w:t>
      </w:r>
    </w:p>
    <w:p w:rsidR="00AE07A1" w:rsidRPr="005D64B7" w:rsidRDefault="00AE07A1" w:rsidP="00AE07A1">
      <w:pPr>
        <w:numPr>
          <w:ilvl w:val="0"/>
          <w:numId w:val="18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Tylne i boczne barierki muszą być skręcone razem ze sobą za pomocą śrub metrycznych. </w:t>
      </w:r>
    </w:p>
    <w:p w:rsidR="00AE07A1" w:rsidRPr="005D64B7" w:rsidRDefault="00AE07A1" w:rsidP="00AE07A1">
      <w:pPr>
        <w:numPr>
          <w:ilvl w:val="0"/>
          <w:numId w:val="18"/>
        </w:numPr>
        <w:suppressAutoHyphens/>
        <w:spacing w:after="0" w:line="240" w:lineRule="auto"/>
        <w:rPr>
          <w:rFonts w:ascii="Segoe UI" w:hAnsi="Segoe UI" w:cs="Segoe UI"/>
          <w:b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Barierki muszą być przymocowane do ramp  przy pomocy wkrętu do drewna </w:t>
      </w:r>
      <w:r w:rsidRPr="005D64B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 zakończeniu sześciokątnym SW 17</w:t>
      </w:r>
      <w:r w:rsidRPr="005D64B7">
        <w:rPr>
          <w:rFonts w:ascii="Segoe UI" w:hAnsi="Segoe UI" w:cs="Segoe UI"/>
          <w:sz w:val="21"/>
          <w:szCs w:val="21"/>
          <w:shd w:val="clear" w:color="auto" w:fill="FFFFFF"/>
        </w:rPr>
        <w:t xml:space="preserve">ø10x90 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7</w:t>
      </w:r>
      <w:r w:rsidRPr="005D64B7">
        <w:rPr>
          <w:rFonts w:ascii="Segoe UI" w:hAnsi="Segoe UI" w:cs="Segoe UI"/>
          <w:i/>
          <w:sz w:val="21"/>
          <w:szCs w:val="21"/>
        </w:rPr>
        <w:t>)</w:t>
      </w:r>
      <w:r w:rsidRPr="005D64B7">
        <w:rPr>
          <w:rFonts w:ascii="Segoe UI" w:hAnsi="Segoe UI" w:cs="Segoe UI"/>
          <w:sz w:val="21"/>
          <w:szCs w:val="21"/>
        </w:rPr>
        <w:t>.</w:t>
      </w:r>
    </w:p>
    <w:p w:rsidR="00AE07A1" w:rsidRPr="005D64B7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color w:val="000000"/>
          <w:sz w:val="21"/>
          <w:szCs w:val="21"/>
        </w:rPr>
        <w:t>4) STAL</w:t>
      </w:r>
    </w:p>
    <w:p w:rsidR="00AE07A1" w:rsidRPr="005D64B7" w:rsidRDefault="00AE07A1" w:rsidP="00AE07A1">
      <w:pPr>
        <w:tabs>
          <w:tab w:val="num" w:pos="360"/>
        </w:tabs>
        <w:ind w:left="1002" w:hanging="642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Poręcze i inne elementy stalowe będą ze stali ocynkowanej.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Coping musi być wykonany z rury stalowej ocynkowanej o średnicy w przedziale od 48 do 60,3 mm.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Coping musi być przymocowany do podestów za pomocą</w:t>
      </w:r>
      <w:r w:rsidRPr="005D64B7">
        <w:rPr>
          <w:rFonts w:ascii="Segoe UI" w:hAnsi="Segoe UI" w:cs="Segoe UI"/>
          <w:color w:val="000000"/>
          <w:sz w:val="21"/>
          <w:szCs w:val="21"/>
        </w:rPr>
        <w:br/>
        <w:t>stalowo-ocynkowanych wkrętów typu Spax lub Torx 6x60. Końcówki rur muszą być zaślepione stalowymi zaślepkami, aby zapobiec skaleczeniom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 xml:space="preserve"> (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8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5D64B7">
        <w:rPr>
          <w:rFonts w:ascii="Segoe UI" w:hAnsi="Segoe UI" w:cs="Segoe UI"/>
          <w:color w:val="000000"/>
          <w:sz w:val="21"/>
          <w:szCs w:val="21"/>
        </w:rPr>
        <w:t>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b/>
          <w:bCs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Copingiem na grindboxach może też być stalowy profil o wymiarach 50x30x2mm.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Na podestach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gdzie jest zainstalowany coping, muszą być zamocowane blachy wzdłuż copingu o grubości 3mm i </w:t>
      </w: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szerokości 120mm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, aby chronić górną warstwę jezdną od uszkodzeń mechanicznych 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8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5D64B7">
        <w:rPr>
          <w:rFonts w:ascii="Segoe UI" w:hAnsi="Segoe UI" w:cs="Segoe UI"/>
          <w:color w:val="000000"/>
          <w:sz w:val="21"/>
          <w:szCs w:val="21"/>
        </w:rPr>
        <w:t>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Wszystkie kątowniki muszą mieć na zgięciu zaokrąglenia (stal walcowana na zimno), a ich końce muszą być zaokrąglone.</w:t>
      </w: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Poręcze do ślizgania się muszą być zamontowane na 6mm blachach o wymiarach 60x300mm i przykręcone do podłoża za pomocą wkrętów typu Spax 6x60.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otwory na blachach muszą być rozwiercone i fazowane tak, aby po przykręceniu wkrętów główki nie wystawały.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blachy najazdowe muszą mieć szerokość w zakresie 350÷400mm, i grubość 3mm. Muszą być montowane do elementów za pomocą</w:t>
      </w:r>
      <w:r w:rsidRPr="005D64B7">
        <w:rPr>
          <w:rFonts w:ascii="Segoe UI" w:hAnsi="Segoe UI" w:cs="Segoe UI"/>
          <w:color w:val="000000"/>
          <w:sz w:val="21"/>
          <w:szCs w:val="21"/>
        </w:rPr>
        <w:br/>
        <w:t>stalowo-ocynkowanych wkrętów typu Spax 6x40 lub 6x60 i wspierać się na konstrukcji minimum 60mm.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 xml:space="preserve">Miejsce pod blachę musi być wyfrezowane. Muszą stykać się z podłożem, by stworzyć swobodną linię przejazdu 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9</w:t>
      </w:r>
      <w:r w:rsidRPr="005D64B7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5D64B7">
        <w:rPr>
          <w:rFonts w:ascii="Segoe UI" w:hAnsi="Segoe UI" w:cs="Segoe UI"/>
          <w:color w:val="000000"/>
          <w:sz w:val="21"/>
          <w:szCs w:val="21"/>
        </w:rPr>
        <w:t>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b/>
          <w:bCs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Na narożach i na kantach piramid progi metalowe muszą tworzyć gładkie przejście.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Wszystkie odsłonięte krawędzie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maty RampLine muszą być zabezpieczone galwanizowanymi stalowymi kątownikami o grubości 3mm i szerokości w zakresie 30÷50mm. Kątowniki muszą być przymocowane</w:t>
      </w:r>
      <w:r w:rsidRPr="005D64B7">
        <w:rPr>
          <w:rFonts w:ascii="Segoe UI" w:hAnsi="Segoe UI" w:cs="Segoe UI"/>
          <w:sz w:val="21"/>
          <w:szCs w:val="21"/>
        </w:rPr>
        <w:t>wzdłuż środkowej linii co 250mm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za pomocą wkrętów typu </w:t>
      </w:r>
      <w:r w:rsidRPr="005D64B7">
        <w:rPr>
          <w:rFonts w:ascii="Segoe UI" w:hAnsi="Segoe UI" w:cs="Segoe UI"/>
          <w:sz w:val="21"/>
          <w:szCs w:val="21"/>
        </w:rPr>
        <w:t>Spax lub TorxSpax 6x40 lub 6x60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. Na elementach łukowych kątowniki muszą być </w:t>
      </w: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wywalcowane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– </w:t>
      </w:r>
      <w:r w:rsidRPr="005D64B7">
        <w:rPr>
          <w:rFonts w:ascii="Segoe UI" w:hAnsi="Segoe UI" w:cs="Segoe UI"/>
          <w:b/>
          <w:i/>
          <w:color w:val="000000"/>
          <w:sz w:val="21"/>
          <w:szCs w:val="21"/>
        </w:rPr>
        <w:t>załącznik nr 10</w:t>
      </w:r>
      <w:r w:rsidRPr="005D64B7">
        <w:rPr>
          <w:rFonts w:ascii="Segoe UI" w:hAnsi="Segoe UI" w:cs="Segoe UI"/>
          <w:color w:val="000000"/>
          <w:sz w:val="21"/>
          <w:szCs w:val="21"/>
        </w:rPr>
        <w:t xml:space="preserve"> (nie dopuszcza się nacinania kątowników lub stosowania płaskowników).</w:t>
      </w:r>
    </w:p>
    <w:p w:rsidR="00AE07A1" w:rsidRPr="005D64B7" w:rsidRDefault="00AE07A1" w:rsidP="00AE07A1">
      <w:pPr>
        <w:numPr>
          <w:ilvl w:val="0"/>
          <w:numId w:val="19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 xml:space="preserve">Okucie górne na </w:t>
      </w:r>
      <w:r w:rsidRPr="005D64B7">
        <w:rPr>
          <w:rFonts w:ascii="Segoe UI" w:hAnsi="Segoe UI" w:cs="Segoe UI"/>
          <w:color w:val="000000"/>
          <w:sz w:val="21"/>
          <w:szCs w:val="21"/>
        </w:rPr>
        <w:t>grindboxach na krótszym boku jest zawsze wpuszczone na równo z płytą. W przypadku gdy grindbox jest</w:t>
      </w:r>
      <w:r w:rsidRPr="005D64B7">
        <w:rPr>
          <w:rFonts w:ascii="Segoe UI" w:hAnsi="Segoe UI" w:cs="Segoe UI"/>
          <w:sz w:val="21"/>
          <w:szCs w:val="21"/>
        </w:rPr>
        <w:t xml:space="preserve"> szerszy niż 60cm, dłuższy kątownik też jest </w:t>
      </w:r>
      <w:r w:rsidRPr="005D64B7">
        <w:rPr>
          <w:rFonts w:ascii="Segoe UI" w:hAnsi="Segoe UI" w:cs="Segoe UI"/>
          <w:sz w:val="21"/>
          <w:szCs w:val="21"/>
        </w:rPr>
        <w:lastRenderedPageBreak/>
        <w:t xml:space="preserve">wpuszczony na równo z płytą, w innym wypadku  można zamontować go na płytę. Okucie musi być wykonane z kątownika o minimalnych wymiarach 50x50mm oraz grubości ścianki co najmniej 3mm </w:t>
      </w:r>
      <w:r w:rsidRPr="005D64B7">
        <w:rPr>
          <w:rFonts w:ascii="Segoe UI" w:hAnsi="Segoe UI" w:cs="Segoe UI"/>
          <w:i/>
          <w:sz w:val="21"/>
          <w:szCs w:val="21"/>
        </w:rPr>
        <w:t>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11</w:t>
      </w:r>
      <w:r w:rsidRPr="005D64B7">
        <w:rPr>
          <w:rFonts w:ascii="Segoe UI" w:hAnsi="Segoe UI" w:cs="Segoe UI"/>
          <w:i/>
          <w:sz w:val="21"/>
          <w:szCs w:val="21"/>
        </w:rPr>
        <w:t>)</w:t>
      </w:r>
      <w:r w:rsidRPr="005D64B7">
        <w:rPr>
          <w:rFonts w:ascii="Segoe UI" w:hAnsi="Segoe UI" w:cs="Segoe UI"/>
          <w:sz w:val="21"/>
          <w:szCs w:val="21"/>
        </w:rPr>
        <w:t>.</w:t>
      </w:r>
    </w:p>
    <w:p w:rsidR="00AE07A1" w:rsidRPr="005D64B7" w:rsidRDefault="00AE07A1" w:rsidP="00AE07A1">
      <w:pPr>
        <w:ind w:left="360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autoSpaceDE w:val="0"/>
        <w:rPr>
          <w:rFonts w:ascii="Segoe UI" w:hAnsi="Segoe UI" w:cs="Segoe UI"/>
          <w:b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5) BEZPIECZEŃSTWO</w:t>
      </w:r>
    </w:p>
    <w:p w:rsidR="00AE07A1" w:rsidRPr="005D64B7" w:rsidRDefault="00AE07A1" w:rsidP="00AE07A1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widocznym miejscu przy wej</w:t>
      </w:r>
      <w:r w:rsidRPr="005D64B7">
        <w:rPr>
          <w:rFonts w:ascii="Segoe UI" w:eastAsia="timesnewroman" w:hAnsi="Segoe UI" w:cs="Segoe UI"/>
          <w:sz w:val="21"/>
          <w:szCs w:val="21"/>
        </w:rPr>
        <w:t>ś</w:t>
      </w:r>
      <w:r w:rsidRPr="005D64B7">
        <w:rPr>
          <w:rFonts w:ascii="Segoe UI" w:hAnsi="Segoe UI" w:cs="Segoe UI"/>
          <w:sz w:val="21"/>
          <w:szCs w:val="21"/>
        </w:rPr>
        <w:t>ciu na skatepark musi zostać umieszczona instrukcja użytkowania skateparku (</w:t>
      </w:r>
      <w:r w:rsidRPr="005D64B7">
        <w:rPr>
          <w:rFonts w:ascii="Segoe UI" w:hAnsi="Segoe UI" w:cs="Segoe UI"/>
          <w:b/>
          <w:i/>
          <w:sz w:val="21"/>
          <w:szCs w:val="21"/>
        </w:rPr>
        <w:t>załącznik nr 12</w:t>
      </w:r>
      <w:r w:rsidRPr="005D64B7">
        <w:rPr>
          <w:rFonts w:ascii="Segoe UI" w:hAnsi="Segoe UI" w:cs="Segoe UI"/>
          <w:sz w:val="21"/>
          <w:szCs w:val="21"/>
        </w:rPr>
        <w:t>).</w:t>
      </w:r>
    </w:p>
    <w:p w:rsidR="00AE07A1" w:rsidRPr="005D64B7" w:rsidRDefault="00AE07A1" w:rsidP="00AE07A1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Dobór elementów i ich rozmieszczenie z zachowaniem stref bezpieczeństwa, a także przestrzeganie instrukcji użytkowania minimalizuje ryzyko kontuzji podczas użytkowania.</w:t>
      </w:r>
    </w:p>
    <w:p w:rsidR="00AE07A1" w:rsidRPr="005D64B7" w:rsidRDefault="00AE07A1" w:rsidP="00AE07A1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Wszystkie prace muszą być wykona</w:t>
      </w:r>
      <w:r w:rsidRPr="005D64B7">
        <w:rPr>
          <w:rFonts w:ascii="Segoe UI" w:eastAsia="timesnewroman" w:hAnsi="Segoe UI" w:cs="Segoe UI"/>
          <w:sz w:val="21"/>
          <w:szCs w:val="21"/>
        </w:rPr>
        <w:t xml:space="preserve">ne </w:t>
      </w:r>
      <w:r w:rsidRPr="005D64B7">
        <w:rPr>
          <w:rFonts w:ascii="Segoe UI" w:hAnsi="Segoe UI" w:cs="Segoe UI"/>
          <w:sz w:val="21"/>
          <w:szCs w:val="21"/>
        </w:rPr>
        <w:t>zgodnie z obowi</w:t>
      </w:r>
      <w:r w:rsidRPr="005D64B7">
        <w:rPr>
          <w:rFonts w:ascii="Segoe UI" w:eastAsia="timesnewroman" w:hAnsi="Segoe UI" w:cs="Segoe UI"/>
          <w:sz w:val="21"/>
          <w:szCs w:val="21"/>
        </w:rPr>
        <w:t>ą</w:t>
      </w:r>
      <w:r w:rsidRPr="005D64B7">
        <w:rPr>
          <w:rFonts w:ascii="Segoe UI" w:hAnsi="Segoe UI" w:cs="Segoe UI"/>
          <w:sz w:val="21"/>
          <w:szCs w:val="21"/>
        </w:rPr>
        <w:t>zuj</w:t>
      </w:r>
      <w:r w:rsidRPr="005D64B7">
        <w:rPr>
          <w:rFonts w:ascii="Segoe UI" w:eastAsia="timesnewroman" w:hAnsi="Segoe UI" w:cs="Segoe UI"/>
          <w:sz w:val="21"/>
          <w:szCs w:val="21"/>
        </w:rPr>
        <w:t>ą</w:t>
      </w:r>
      <w:r w:rsidRPr="005D64B7">
        <w:rPr>
          <w:rFonts w:ascii="Segoe UI" w:hAnsi="Segoe UI" w:cs="Segoe UI"/>
          <w:sz w:val="21"/>
          <w:szCs w:val="21"/>
        </w:rPr>
        <w:t>cymi przepisami oraz pod nadzorem osób uprawnionych.</w:t>
      </w:r>
    </w:p>
    <w:p w:rsidR="00AE07A1" w:rsidRPr="005D64B7" w:rsidRDefault="00AE07A1" w:rsidP="00AE07A1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Wszystkie zastosowane materiały musz</w:t>
      </w:r>
      <w:r w:rsidRPr="005D64B7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5D64B7">
        <w:rPr>
          <w:rFonts w:ascii="Segoe UI" w:hAnsi="Segoe UI" w:cs="Segoe UI"/>
          <w:sz w:val="21"/>
          <w:szCs w:val="21"/>
        </w:rPr>
        <w:t>posiada</w:t>
      </w:r>
      <w:r w:rsidRPr="005D64B7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5D64B7">
        <w:rPr>
          <w:rFonts w:ascii="Segoe UI" w:hAnsi="Segoe UI" w:cs="Segoe UI"/>
          <w:sz w:val="21"/>
          <w:szCs w:val="21"/>
        </w:rPr>
        <w:t>wymagane atesty, aprobaty techniczne, deklaracje zgodności itp., oraz muszą by</w:t>
      </w:r>
      <w:r w:rsidRPr="005D64B7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5D64B7">
        <w:rPr>
          <w:rFonts w:ascii="Segoe UI" w:hAnsi="Segoe UI" w:cs="Segoe UI"/>
          <w:sz w:val="21"/>
          <w:szCs w:val="21"/>
        </w:rPr>
        <w:t>zastosowane zgodnie z ich kartami technicznymi podanymi przez producentów.</w:t>
      </w:r>
    </w:p>
    <w:p w:rsidR="00AE07A1" w:rsidRDefault="00AE07A1" w:rsidP="00AE07A1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Wszystkie urz</w:t>
      </w:r>
      <w:r w:rsidRPr="005D64B7">
        <w:rPr>
          <w:rFonts w:ascii="Segoe UI" w:eastAsia="timesnewroman" w:hAnsi="Segoe UI" w:cs="Segoe UI"/>
          <w:sz w:val="21"/>
          <w:szCs w:val="21"/>
        </w:rPr>
        <w:t>ą</w:t>
      </w:r>
      <w:r w:rsidRPr="005D64B7">
        <w:rPr>
          <w:rFonts w:ascii="Segoe UI" w:hAnsi="Segoe UI" w:cs="Segoe UI"/>
          <w:sz w:val="21"/>
          <w:szCs w:val="21"/>
        </w:rPr>
        <w:t>dzenia sportowe, zabawowe i rekreacyjne oraz komunalne zainstalowane na terenie obj</w:t>
      </w:r>
      <w:r w:rsidRPr="005D64B7">
        <w:rPr>
          <w:rFonts w:ascii="Segoe UI" w:eastAsia="timesnewroman" w:hAnsi="Segoe UI" w:cs="Segoe UI"/>
          <w:sz w:val="21"/>
          <w:szCs w:val="21"/>
        </w:rPr>
        <w:t>ę</w:t>
      </w:r>
      <w:r w:rsidRPr="005D64B7">
        <w:rPr>
          <w:rFonts w:ascii="Segoe UI" w:hAnsi="Segoe UI" w:cs="Segoe UI"/>
          <w:sz w:val="21"/>
          <w:szCs w:val="21"/>
        </w:rPr>
        <w:t>tym niniejszym opracowaniem muszą bezwzgl</w:t>
      </w:r>
      <w:r w:rsidRPr="005D64B7">
        <w:rPr>
          <w:rFonts w:ascii="Segoe UI" w:eastAsia="timesnewroman" w:hAnsi="Segoe UI" w:cs="Segoe UI"/>
          <w:sz w:val="21"/>
          <w:szCs w:val="21"/>
        </w:rPr>
        <w:t>ę</w:t>
      </w:r>
      <w:r w:rsidRPr="005D64B7">
        <w:rPr>
          <w:rFonts w:ascii="Segoe UI" w:hAnsi="Segoe UI" w:cs="Segoe UI"/>
          <w:sz w:val="21"/>
          <w:szCs w:val="21"/>
        </w:rPr>
        <w:t>dnie spełnia</w:t>
      </w:r>
      <w:r w:rsidRPr="005D64B7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5D64B7">
        <w:rPr>
          <w:rFonts w:ascii="Segoe UI" w:hAnsi="Segoe UI" w:cs="Segoe UI"/>
          <w:sz w:val="21"/>
          <w:szCs w:val="21"/>
        </w:rPr>
        <w:t>wszystkie wymagania w zakresie bezpiecze</w:t>
      </w:r>
      <w:r w:rsidRPr="005D64B7">
        <w:rPr>
          <w:rFonts w:ascii="Segoe UI" w:eastAsia="timesnewroman" w:hAnsi="Segoe UI" w:cs="Segoe UI"/>
          <w:sz w:val="21"/>
          <w:szCs w:val="21"/>
        </w:rPr>
        <w:t>ń</w:t>
      </w:r>
      <w:r w:rsidRPr="005D64B7">
        <w:rPr>
          <w:rFonts w:ascii="Segoe UI" w:hAnsi="Segoe UI" w:cs="Segoe UI"/>
          <w:sz w:val="21"/>
          <w:szCs w:val="21"/>
        </w:rPr>
        <w:t>stwa u</w:t>
      </w:r>
      <w:r w:rsidRPr="005D64B7">
        <w:rPr>
          <w:rFonts w:ascii="Segoe UI" w:eastAsia="timesnewroman" w:hAnsi="Segoe UI" w:cs="Segoe UI"/>
          <w:sz w:val="21"/>
          <w:szCs w:val="21"/>
        </w:rPr>
        <w:t>ż</w:t>
      </w:r>
      <w:r w:rsidRPr="005D64B7">
        <w:rPr>
          <w:rFonts w:ascii="Segoe UI" w:hAnsi="Segoe UI" w:cs="Segoe UI"/>
          <w:sz w:val="21"/>
          <w:szCs w:val="21"/>
        </w:rPr>
        <w:t>ytkowania zgodnie z obowi</w:t>
      </w:r>
      <w:r w:rsidRPr="005D64B7">
        <w:rPr>
          <w:rFonts w:ascii="Segoe UI" w:eastAsia="timesnewroman" w:hAnsi="Segoe UI" w:cs="Segoe UI"/>
          <w:sz w:val="21"/>
          <w:szCs w:val="21"/>
        </w:rPr>
        <w:t>ą</w:t>
      </w:r>
      <w:r w:rsidRPr="005D64B7">
        <w:rPr>
          <w:rFonts w:ascii="Segoe UI" w:hAnsi="Segoe UI" w:cs="Segoe UI"/>
          <w:sz w:val="21"/>
          <w:szCs w:val="21"/>
        </w:rPr>
        <w:t>zuj</w:t>
      </w:r>
      <w:r w:rsidRPr="005D64B7">
        <w:rPr>
          <w:rFonts w:ascii="Segoe UI" w:eastAsia="timesnewroman" w:hAnsi="Segoe UI" w:cs="Segoe UI"/>
          <w:sz w:val="21"/>
          <w:szCs w:val="21"/>
        </w:rPr>
        <w:t>ą</w:t>
      </w:r>
      <w:r w:rsidRPr="005D64B7">
        <w:rPr>
          <w:rFonts w:ascii="Segoe UI" w:hAnsi="Segoe UI" w:cs="Segoe UI"/>
          <w:sz w:val="21"/>
          <w:szCs w:val="21"/>
        </w:rPr>
        <w:t>cymi normami (PN-EN 14974+A1:2010 - Urządzenia dla użytkowników sprzętu rolkowego. Wymagania bezpieczeństwa i metody badań).</w:t>
      </w:r>
    </w:p>
    <w:p w:rsidR="00AE07A1" w:rsidRPr="005D64B7" w:rsidRDefault="00AE07A1" w:rsidP="00AE07A1">
      <w:pPr>
        <w:suppressAutoHyphens/>
        <w:autoSpaceDE w:val="0"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AE07A1" w:rsidRPr="00FC314C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bCs/>
          <w:sz w:val="21"/>
          <w:szCs w:val="21"/>
        </w:rPr>
        <w:t xml:space="preserve">W celu zachowania </w:t>
      </w:r>
      <w:r w:rsidRPr="005D64B7">
        <w:rPr>
          <w:rFonts w:ascii="Segoe UI" w:hAnsi="Segoe UI" w:cs="Segoe UI"/>
          <w:b/>
          <w:bCs/>
          <w:color w:val="000000"/>
          <w:sz w:val="21"/>
          <w:szCs w:val="21"/>
        </w:rPr>
        <w:t>jakości wymagane jest, aby zamawiający dołączył kartę kont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rolną obiektu (załącznik nr 13)</w:t>
      </w:r>
    </w:p>
    <w:p w:rsidR="00AE07A1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color w:val="000000"/>
          <w:sz w:val="21"/>
          <w:szCs w:val="21"/>
        </w:rPr>
        <w:t>II. TOLERANCJE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wystawione krawędzie muszą być ochronione galwanizowaną stalą.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Copingi mogą wystawać nie bardziej niż 12mm ponad powierzchnię blatu.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promienie nie mogą zmienić się bardziej niż 20mm od określonego wymiaru.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FF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Otwory na płytach w linii poziomej muszą być w odstępach minimum 450mm</w:t>
      </w:r>
      <w:r w:rsidRPr="005D64B7">
        <w:rPr>
          <w:rFonts w:ascii="Segoe UI" w:hAnsi="Segoe UI" w:cs="Segoe UI"/>
          <w:color w:val="FF0000"/>
          <w:sz w:val="21"/>
          <w:szCs w:val="21"/>
        </w:rPr>
        <w:t>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Przestrzenie otworów na krawędziach arkusza płyt muszą być w odstępach minimum 250mm.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Wszystkie otwory przy krawędziach stykających się ze sobą muszą być symetryczne.</w:t>
      </w:r>
    </w:p>
    <w:p w:rsidR="00AE07A1" w:rsidRPr="005D64B7" w:rsidRDefault="00AE07A1" w:rsidP="00AE07A1">
      <w:pPr>
        <w:numPr>
          <w:ilvl w:val="0"/>
          <w:numId w:val="21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Wymiary gabarytowe urządzeń mogą różnić się o 6% w zależności od kątów.</w:t>
      </w: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b/>
          <w:sz w:val="21"/>
          <w:szCs w:val="21"/>
        </w:rPr>
      </w:pPr>
      <w:r w:rsidRPr="005D64B7">
        <w:rPr>
          <w:rFonts w:ascii="Segoe UI" w:hAnsi="Segoe UI" w:cs="Segoe UI"/>
          <w:b/>
          <w:color w:val="000000"/>
          <w:sz w:val="21"/>
          <w:szCs w:val="21"/>
        </w:rPr>
        <w:t xml:space="preserve">III. WIEDZA I DOŚWIADCZENIE 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Bardzo ważne w tego typu inwestycji (skatepark to obiekt o podwyższonym ryzyku kontuzji) jest zapewnienie jakości wykonania, co jedynie można osiągnąć współpracując z firmami, które już w swojej działalności wykonywały takie obiekty.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lastRenderedPageBreak/>
        <w:t>Potencjalni wykonawcy muszą mieć doświadczenie w budowie skateparków (są to np. Techramp</w:t>
      </w:r>
      <w:r>
        <w:rPr>
          <w:rFonts w:ascii="Segoe UI" w:hAnsi="Segoe UI" w:cs="Segoe UI"/>
          <w:sz w:val="21"/>
          <w:szCs w:val="21"/>
        </w:rPr>
        <w:t>s, Concreteskateparks, Altramps</w:t>
      </w:r>
      <w:r w:rsidRPr="005D64B7">
        <w:rPr>
          <w:rFonts w:ascii="Segoe UI" w:hAnsi="Segoe UI" w:cs="Segoe UI"/>
          <w:sz w:val="21"/>
          <w:szCs w:val="21"/>
        </w:rPr>
        <w:t>itp.), gdyż taki obiekt jest specyficzny – to nie jest typowy plac zabaw czy boisko sportowe. Dodatkowo muszą potwierdzić je w postaci referencji, dzięki czemu Zamawiający będzie miał pewność, że powierza budowę profesjonalnej firmie.</w:t>
      </w:r>
    </w:p>
    <w:p w:rsidR="00AE07A1" w:rsidRPr="005D64B7" w:rsidRDefault="00AE07A1" w:rsidP="00AE07A1">
      <w:pPr>
        <w:autoSpaceDE w:val="0"/>
        <w:rPr>
          <w:rFonts w:ascii="Segoe UI" w:hAnsi="Segoe UI" w:cs="Segoe UI"/>
          <w:b/>
          <w:color w:val="000000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Wymogi Zamawiającego:</w:t>
      </w:r>
    </w:p>
    <w:p w:rsidR="00AE07A1" w:rsidRDefault="00AE07A1" w:rsidP="00AE07A1">
      <w:pPr>
        <w:suppressAutoHyphens/>
        <w:spacing w:after="0" w:line="240" w:lineRule="auto"/>
        <w:ind w:left="360"/>
        <w:rPr>
          <w:rFonts w:ascii="Segoe UI" w:hAnsi="Segoe UI" w:cs="Segoe UI"/>
          <w:sz w:val="21"/>
          <w:szCs w:val="21"/>
        </w:rPr>
      </w:pPr>
      <w:r w:rsidRPr="00BF6F58">
        <w:rPr>
          <w:rFonts w:ascii="Segoe UI" w:hAnsi="Segoe UI" w:cs="Segoe UI"/>
          <w:sz w:val="21"/>
          <w:szCs w:val="21"/>
        </w:rPr>
        <w:t>1. Wykonawca wykaże, że w okresie ost</w:t>
      </w:r>
      <w:r>
        <w:rPr>
          <w:rFonts w:ascii="Segoe UI" w:hAnsi="Segoe UI" w:cs="Segoe UI"/>
          <w:sz w:val="21"/>
          <w:szCs w:val="21"/>
        </w:rPr>
        <w:t xml:space="preserve">atnich trzech lat przed upływem </w:t>
      </w:r>
      <w:r w:rsidRPr="00BF6F58">
        <w:rPr>
          <w:rFonts w:ascii="Segoe UI" w:hAnsi="Segoe UI" w:cs="Segoe UI"/>
          <w:sz w:val="21"/>
          <w:szCs w:val="21"/>
        </w:rPr>
        <w:t>terminu składania ofert (wyjątek – firma dzia</w:t>
      </w:r>
      <w:r>
        <w:rPr>
          <w:rFonts w:ascii="Segoe UI" w:hAnsi="Segoe UI" w:cs="Segoe UI"/>
          <w:sz w:val="21"/>
          <w:szCs w:val="21"/>
        </w:rPr>
        <w:t xml:space="preserve">ła krócej – bierzemy pod uwagę </w:t>
      </w:r>
      <w:r w:rsidRPr="00BF6F58">
        <w:rPr>
          <w:rFonts w:ascii="Segoe UI" w:hAnsi="Segoe UI" w:cs="Segoe UI"/>
          <w:sz w:val="21"/>
          <w:szCs w:val="21"/>
        </w:rPr>
        <w:t>okres jej istnienia) wykonał</w:t>
      </w:r>
      <w:r>
        <w:rPr>
          <w:rFonts w:ascii="Segoe UI" w:hAnsi="Segoe UI" w:cs="Segoe UI"/>
          <w:b/>
          <w:sz w:val="21"/>
          <w:szCs w:val="21"/>
        </w:rPr>
        <w:t>: min. 2 dostawy</w:t>
      </w:r>
      <w:r>
        <w:rPr>
          <w:rFonts w:ascii="Segoe UI" w:hAnsi="Segoe UI" w:cs="Segoe UI"/>
          <w:sz w:val="21"/>
          <w:szCs w:val="21"/>
        </w:rPr>
        <w:t xml:space="preserve"> wraz z montażem </w:t>
      </w:r>
      <w:r w:rsidRPr="00285B33">
        <w:rPr>
          <w:rFonts w:ascii="Segoe UI" w:hAnsi="Segoe UI" w:cs="Segoe UI"/>
          <w:sz w:val="21"/>
          <w:szCs w:val="21"/>
        </w:rPr>
        <w:t>drewniano-kompozytowych urządzeń skateparku o wart</w:t>
      </w:r>
      <w:r>
        <w:rPr>
          <w:rFonts w:ascii="Segoe UI" w:hAnsi="Segoe UI" w:cs="Segoe UI"/>
          <w:sz w:val="21"/>
          <w:szCs w:val="21"/>
        </w:rPr>
        <w:t>ości robót nie mniejszej niż 400</w:t>
      </w:r>
      <w:r w:rsidRPr="00285B33">
        <w:rPr>
          <w:rFonts w:ascii="Segoe UI" w:hAnsi="Segoe UI" w:cs="Segoe UI"/>
          <w:sz w:val="21"/>
          <w:szCs w:val="21"/>
        </w:rPr>
        <w:t xml:space="preserve"> tys. zł brutto </w:t>
      </w:r>
      <w:r w:rsidRPr="00BF6F58">
        <w:rPr>
          <w:rFonts w:ascii="Segoe UI" w:hAnsi="Segoe UI" w:cs="Segoe UI"/>
          <w:sz w:val="21"/>
          <w:szCs w:val="21"/>
        </w:rPr>
        <w:t>każda. Wymagane jest po</w:t>
      </w:r>
      <w:r>
        <w:rPr>
          <w:rFonts w:ascii="Segoe UI" w:hAnsi="Segoe UI" w:cs="Segoe UI"/>
          <w:sz w:val="21"/>
          <w:szCs w:val="21"/>
        </w:rPr>
        <w:t xml:space="preserve">danie daty i miejsca wykonania </w:t>
      </w:r>
      <w:r w:rsidRPr="00BF6F58">
        <w:rPr>
          <w:rFonts w:ascii="Segoe UI" w:hAnsi="Segoe UI" w:cs="Segoe UI"/>
          <w:sz w:val="21"/>
          <w:szCs w:val="21"/>
        </w:rPr>
        <w:t xml:space="preserve">skateparku oraz załączenie dokumentów </w:t>
      </w:r>
      <w:r>
        <w:rPr>
          <w:rFonts w:ascii="Segoe UI" w:hAnsi="Segoe UI" w:cs="Segoe UI"/>
          <w:sz w:val="21"/>
          <w:szCs w:val="21"/>
        </w:rPr>
        <w:t xml:space="preserve">potwierdzających, że roboty te </w:t>
      </w:r>
      <w:r w:rsidRPr="00BF6F58">
        <w:rPr>
          <w:rFonts w:ascii="Segoe UI" w:hAnsi="Segoe UI" w:cs="Segoe UI"/>
          <w:sz w:val="21"/>
          <w:szCs w:val="21"/>
        </w:rPr>
        <w:t xml:space="preserve">zostały wykonane zgodnie z zasadami </w:t>
      </w:r>
      <w:r>
        <w:rPr>
          <w:rFonts w:ascii="Segoe UI" w:hAnsi="Segoe UI" w:cs="Segoe UI"/>
          <w:sz w:val="21"/>
          <w:szCs w:val="21"/>
        </w:rPr>
        <w:t xml:space="preserve">sztuki budowlanej i prawidłowo </w:t>
      </w:r>
      <w:r w:rsidRPr="00BF6F58">
        <w:rPr>
          <w:rFonts w:ascii="Segoe UI" w:hAnsi="Segoe UI" w:cs="Segoe UI"/>
          <w:sz w:val="21"/>
          <w:szCs w:val="21"/>
        </w:rPr>
        <w:t>ukończone.</w:t>
      </w:r>
      <w:r w:rsidRPr="00BF6F58">
        <w:rPr>
          <w:rFonts w:ascii="Segoe UI" w:hAnsi="Segoe UI" w:cs="Segoe UI"/>
          <w:sz w:val="21"/>
          <w:szCs w:val="21"/>
        </w:rPr>
        <w:cr/>
        <w:t> </w:t>
      </w:r>
      <w:r w:rsidRPr="00BF6F58">
        <w:rPr>
          <w:rFonts w:ascii="Segoe UI" w:hAnsi="Segoe UI" w:cs="Segoe UI"/>
          <w:sz w:val="21"/>
          <w:szCs w:val="21"/>
        </w:rPr>
        <w:cr/>
      </w:r>
      <w:r>
        <w:rPr>
          <w:rFonts w:ascii="Segoe UI" w:hAnsi="Segoe UI" w:cs="Segoe UI"/>
          <w:sz w:val="21"/>
          <w:szCs w:val="21"/>
        </w:rPr>
        <w:t xml:space="preserve">2. Wykonawca dołączy od oferty </w:t>
      </w:r>
      <w:r>
        <w:rPr>
          <w:rFonts w:ascii="Segoe UI" w:hAnsi="Segoe UI" w:cs="Segoe UI"/>
          <w:b/>
          <w:sz w:val="21"/>
          <w:szCs w:val="21"/>
        </w:rPr>
        <w:t>certyfikaty</w:t>
      </w:r>
      <w:r>
        <w:rPr>
          <w:rFonts w:ascii="Segoe UI" w:hAnsi="Segoe UI" w:cs="Segoe UI"/>
          <w:sz w:val="21"/>
          <w:szCs w:val="21"/>
        </w:rPr>
        <w:t xml:space="preserve"> na </w:t>
      </w:r>
      <w:r>
        <w:rPr>
          <w:rFonts w:ascii="Segoe UI" w:hAnsi="Segoe UI" w:cs="Segoe UI"/>
          <w:b/>
          <w:sz w:val="21"/>
          <w:szCs w:val="21"/>
        </w:rPr>
        <w:t>urządzania oznaczone znakiem zgodności T+M</w:t>
      </w:r>
      <w:r>
        <w:rPr>
          <w:rFonts w:ascii="Segoe UI" w:hAnsi="Segoe UI" w:cs="Segoe UI"/>
          <w:sz w:val="21"/>
          <w:szCs w:val="21"/>
        </w:rPr>
        <w:t xml:space="preserve"> z norma PN-EN 14974 + A1 : 2010 </w:t>
      </w:r>
    </w:p>
    <w:p w:rsidR="00AE07A1" w:rsidRDefault="00AE07A1" w:rsidP="00AE07A1">
      <w:pPr>
        <w:ind w:left="360"/>
        <w:rPr>
          <w:rFonts w:ascii="Segoe UI" w:hAnsi="Segoe UI" w:cs="Segoe UI"/>
          <w:color w:val="231F2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 xml:space="preserve">Certyfikat dołączony do oferty musi być potwierdzeniem kontroli bezpieczeństwa produktu, oraz obejmować monitorowanie produkcji przez niezależną i zatwierdzona jednostkę badawczą. </w:t>
      </w:r>
      <w:r>
        <w:rPr>
          <w:rFonts w:ascii="Segoe UI" w:hAnsi="Segoe UI" w:cs="Segoe UI"/>
          <w:sz w:val="21"/>
          <w:szCs w:val="21"/>
        </w:rPr>
        <w:t xml:space="preserve">Certyfikaty muszą być wydane przez jednostki posiadające akredytację PCA (Polskiego Centrum Akredytacji) np. certyfikat COBRABiD-BBC, TÜV itp. Nie dopuszcza się wykazania orzeczeń technicznych wydanych przez stowarzyszenia lub rzeczoznawców, gdyż nie są one jednostkami posiadającymi uprawnienia do wydawania certyfikatów potwierdzających zgodność wyrobu z normą. </w:t>
      </w:r>
    </w:p>
    <w:p w:rsidR="00AE07A1" w:rsidRDefault="00AE07A1" w:rsidP="00AE07A1">
      <w:pPr>
        <w:spacing w:after="0" w:line="240" w:lineRule="auto"/>
        <w:ind w:left="720"/>
        <w:jc w:val="both"/>
        <w:rPr>
          <w:rFonts w:ascii="Segoe UI" w:hAnsi="Segoe UI" w:cs="Segoe UI"/>
          <w:sz w:val="21"/>
          <w:szCs w:val="21"/>
        </w:rPr>
      </w:pPr>
      <w:r w:rsidRPr="00BF6F58">
        <w:rPr>
          <w:rFonts w:ascii="Segoe UI" w:hAnsi="Segoe UI" w:cs="Segoe UI"/>
          <w:sz w:val="21"/>
          <w:szCs w:val="21"/>
        </w:rPr>
        <w:t> </w:t>
      </w:r>
      <w:r w:rsidRPr="00BF6F58">
        <w:rPr>
          <w:rFonts w:ascii="Segoe UI" w:hAnsi="Segoe UI" w:cs="Segoe UI"/>
          <w:sz w:val="21"/>
          <w:szCs w:val="21"/>
        </w:rPr>
        <w:cr/>
      </w: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  <w:r w:rsidRPr="00BF6F58">
        <w:rPr>
          <w:rFonts w:ascii="Segoe UI" w:hAnsi="Segoe UI" w:cs="Segoe UI"/>
          <w:sz w:val="21"/>
          <w:szCs w:val="21"/>
        </w:rPr>
        <w:t xml:space="preserve">3. Wykonawca wykaże, że brygadzista/kierownik instalacji posiada </w:t>
      </w:r>
      <w:r w:rsidRPr="00BF6F58">
        <w:rPr>
          <w:rFonts w:ascii="Segoe UI" w:hAnsi="Segoe UI" w:cs="Segoe UI"/>
          <w:sz w:val="21"/>
          <w:szCs w:val="21"/>
        </w:rPr>
        <w:cr/>
        <w:t xml:space="preserve">doświadczenie przy budowie/montażu co najmniej </w:t>
      </w:r>
      <w:r w:rsidRPr="00BF6F58">
        <w:rPr>
          <w:rFonts w:ascii="Segoe UI" w:hAnsi="Segoe UI" w:cs="Segoe UI"/>
          <w:b/>
          <w:sz w:val="21"/>
          <w:szCs w:val="21"/>
        </w:rPr>
        <w:t>10 skateparków</w:t>
      </w:r>
      <w:r w:rsidRPr="00BF6F58">
        <w:rPr>
          <w:rFonts w:ascii="Segoe UI" w:hAnsi="Segoe UI" w:cs="Segoe UI"/>
          <w:sz w:val="21"/>
          <w:szCs w:val="21"/>
        </w:rPr>
        <w:t xml:space="preserve"> w okresie </w:t>
      </w:r>
      <w:r w:rsidRPr="00BF6F58">
        <w:rPr>
          <w:rFonts w:ascii="Segoe UI" w:hAnsi="Segoe UI" w:cs="Segoe UI"/>
          <w:sz w:val="21"/>
          <w:szCs w:val="21"/>
        </w:rPr>
        <w:cr/>
        <w:t xml:space="preserve">ostatnich 5 lat poprzez załączenie co najmniej </w:t>
      </w:r>
      <w:r w:rsidRPr="00BF6F58">
        <w:rPr>
          <w:rFonts w:ascii="Segoe UI" w:hAnsi="Segoe UI" w:cs="Segoe UI"/>
          <w:b/>
          <w:sz w:val="21"/>
          <w:szCs w:val="21"/>
        </w:rPr>
        <w:t>10 certyfikatów instalacji.</w:t>
      </w: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Pr="00E960DA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b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IV. WYKAZ ZAŁĄCZNIKÓW: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1 – Połączenie płyt konstrukcyjnych i modułów.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2 – Wentylacja i izolacja elementów.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3 – Elementy wzmacniające konstrukcje.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4 – Właz konserwacyjno-inspekcyjny.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5 – Nawierzchnia jezdna – krawędzie, wkręty i otwory pod wkręty.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6 – Obicia grindboxów matą RampLine.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lastRenderedPageBreak/>
        <w:t>Załącznik nr 7 – Barierki.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8 – Coping.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9 – Blacha najazdowa.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10 – Elementy stalowe – zabezpieczenie krawędzi.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11 – Okucie Grindboxów.</w:t>
      </w:r>
    </w:p>
    <w:p w:rsidR="00AE07A1" w:rsidRPr="005D64B7" w:rsidRDefault="00AE07A1" w:rsidP="00AE07A1">
      <w:pPr>
        <w:spacing w:after="0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Załącznik nr 12 – Instrukcja użytkowania skateparku i tabliczki znamionowe.</w:t>
      </w:r>
    </w:p>
    <w:p w:rsidR="00AE07A1" w:rsidRPr="005D64B7" w:rsidRDefault="00AE07A1" w:rsidP="00AE07A1">
      <w:pPr>
        <w:spacing w:after="0"/>
        <w:rPr>
          <w:rFonts w:ascii="Segoe UI" w:hAnsi="Segoe UI" w:cs="Segoe UI"/>
          <w:color w:val="000000"/>
          <w:sz w:val="21"/>
          <w:szCs w:val="21"/>
        </w:rPr>
      </w:pPr>
      <w:r w:rsidRPr="005D64B7">
        <w:rPr>
          <w:rFonts w:ascii="Segoe UI" w:hAnsi="Segoe UI" w:cs="Segoe UI"/>
          <w:color w:val="000000"/>
          <w:sz w:val="21"/>
          <w:szCs w:val="21"/>
        </w:rPr>
        <w:t>Załącznik nr 13 – Karta kontrolna.</w:t>
      </w:r>
    </w:p>
    <w:p w:rsidR="00AE07A1" w:rsidRPr="005D64B7" w:rsidRDefault="00AE07A1" w:rsidP="00AE07A1">
      <w:pPr>
        <w:jc w:val="both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Pr="00705872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705872">
        <w:rPr>
          <w:rFonts w:ascii="Arial" w:hAnsi="Arial" w:cs="Arial"/>
          <w:b/>
          <w:sz w:val="28"/>
          <w:szCs w:val="28"/>
        </w:rPr>
        <w:t>ZAŁĄCZNIK 1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304C46" w:rsidP="00AE07A1"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6669476" cy="4724400"/>
            <wp:effectExtent l="0" t="0" r="0" b="0"/>
            <wp:wrapSquare wrapText="bothSides"/>
            <wp:docPr id="83" name="Obraz 83" descr="C:\Users\Projekt\AppData\Local\Microsoft\Windows\INetCache\Content.Word\Załączni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rojekt\AppData\Local\Microsoft\Windows\INetCache\Content.Word\Załącznik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76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7A1" w:rsidRDefault="00AE07A1" w:rsidP="00AE07A1">
      <w:pPr>
        <w:rPr>
          <w:noProof/>
          <w:lang w:eastAsia="pl-PL"/>
        </w:rPr>
      </w:pPr>
    </w:p>
    <w:p w:rsidR="00207504" w:rsidRDefault="00207504" w:rsidP="00AE07A1">
      <w:pPr>
        <w:rPr>
          <w:noProof/>
          <w:lang w:eastAsia="pl-PL"/>
        </w:rPr>
      </w:pPr>
    </w:p>
    <w:p w:rsidR="00207504" w:rsidRDefault="00207504" w:rsidP="00AE07A1">
      <w:pPr>
        <w:rPr>
          <w:noProof/>
          <w:lang w:eastAsia="pl-PL"/>
        </w:rPr>
      </w:pPr>
    </w:p>
    <w:p w:rsidR="00207504" w:rsidRDefault="00207504" w:rsidP="00AE07A1">
      <w:pPr>
        <w:rPr>
          <w:noProof/>
          <w:lang w:eastAsia="pl-PL"/>
        </w:rPr>
      </w:pPr>
    </w:p>
    <w:p w:rsidR="00207504" w:rsidRDefault="00207504" w:rsidP="00AE07A1">
      <w:pPr>
        <w:rPr>
          <w:noProof/>
          <w:lang w:eastAsia="pl-PL"/>
        </w:rPr>
      </w:pPr>
    </w:p>
    <w:p w:rsidR="00AE07A1" w:rsidRDefault="00AE07A1" w:rsidP="00AE07A1"/>
    <w:p w:rsidR="00AE07A1" w:rsidRDefault="00AE07A1" w:rsidP="00AE07A1"/>
    <w:p w:rsidR="00AE07A1" w:rsidRPr="00705872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705872">
        <w:rPr>
          <w:rFonts w:ascii="Arial" w:hAnsi="Arial" w:cs="Arial"/>
          <w:b/>
          <w:sz w:val="28"/>
          <w:szCs w:val="28"/>
        </w:rPr>
        <w:t>ZAŁĄCZNIK 2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2350" cy="5191125"/>
            <wp:effectExtent l="19050" t="0" r="0" b="0"/>
            <wp:wrapSquare wrapText="bothSides"/>
            <wp:docPr id="10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304C46" w:rsidRDefault="00304C46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Pr="00705872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705872">
        <w:rPr>
          <w:rFonts w:ascii="Arial" w:hAnsi="Arial" w:cs="Arial"/>
          <w:b/>
          <w:sz w:val="28"/>
          <w:szCs w:val="28"/>
        </w:rPr>
        <w:t>ZAŁĄCZNIK 3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0135" cy="5219700"/>
            <wp:effectExtent l="0" t="0" r="0" b="0"/>
            <wp:wrapNone/>
            <wp:docPr id="37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  <w:sectPr w:rsidR="00AE07A1" w:rsidSect="00CE7610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39" w:code="9"/>
          <w:pgMar w:top="1417" w:right="1417" w:bottom="1417" w:left="1417" w:header="709" w:footer="709" w:gutter="0"/>
          <w:cols w:space="708"/>
          <w:docGrid w:linePitch="360"/>
        </w:sectPr>
      </w:pPr>
    </w:p>
    <w:p w:rsidR="00AE07A1" w:rsidRDefault="00AE07A1" w:rsidP="00AE07A1"/>
    <w:p w:rsidR="00AE07A1" w:rsidRPr="00705872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705872">
        <w:rPr>
          <w:rFonts w:ascii="Arial" w:hAnsi="Arial" w:cs="Arial"/>
          <w:b/>
          <w:sz w:val="28"/>
          <w:szCs w:val="28"/>
        </w:rPr>
        <w:t>ZAŁĄCZNIK 4</w:t>
      </w:r>
    </w:p>
    <w:p w:rsidR="00AE07A1" w:rsidRDefault="00AE07A1" w:rsidP="00AE07A1"/>
    <w:p w:rsidR="00AE07A1" w:rsidRDefault="00AE07A1" w:rsidP="00AE07A1"/>
    <w:p w:rsidR="00AE07A1" w:rsidRDefault="00304C46" w:rsidP="00AE07A1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456565</wp:posOffset>
            </wp:positionV>
            <wp:extent cx="7533640" cy="5336540"/>
            <wp:effectExtent l="0" t="0" r="0" b="0"/>
            <wp:wrapSquare wrapText="bothSides"/>
            <wp:docPr id="87" name="Obraz 87" descr="C:\Users\Projekt\AppData\Local\Microsoft\Windows\INetCache\Content.Word\Załączni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rojekt\AppData\Local\Microsoft\Windows\INetCache\Content.Word\Załącznik 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Pr="00705872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705872">
        <w:rPr>
          <w:rFonts w:ascii="Arial" w:hAnsi="Arial" w:cs="Arial"/>
          <w:b/>
          <w:sz w:val="28"/>
          <w:szCs w:val="28"/>
        </w:rPr>
        <w:t>ZAŁĄCZNIK 5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1415" cy="5276850"/>
            <wp:effectExtent l="0" t="0" r="0" b="0"/>
            <wp:wrapNone/>
            <wp:docPr id="40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6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59345" cy="5191125"/>
            <wp:effectExtent l="19050" t="0" r="8255" b="0"/>
            <wp:wrapSquare wrapText="bothSides"/>
            <wp:docPr id="42" name="Obraz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7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1814830</wp:posOffset>
            </wp:positionV>
            <wp:extent cx="7452995" cy="5248275"/>
            <wp:effectExtent l="0" t="0" r="0" b="9525"/>
            <wp:wrapNone/>
            <wp:docPr id="11" name="Obraz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8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2530" cy="5286375"/>
            <wp:effectExtent l="19050" t="0" r="1270" b="0"/>
            <wp:wrapSquare wrapText="bothSides"/>
            <wp:docPr id="12" name="Obraz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9</w:t>
      </w:r>
    </w:p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2530" cy="5286375"/>
            <wp:effectExtent l="19050" t="0" r="1270" b="0"/>
            <wp:wrapSquare wrapText="bothSides"/>
            <wp:docPr id="43" name="Obraz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10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9030" cy="5229225"/>
            <wp:effectExtent l="19050" t="0" r="7620" b="0"/>
            <wp:wrapSquare wrapText="bothSides"/>
            <wp:docPr id="14" name="Obraz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Pr="00ED6BA4" w:rsidRDefault="00AE07A1" w:rsidP="00AE07A1">
      <w:pPr>
        <w:jc w:val="center"/>
        <w:rPr>
          <w:rFonts w:ascii="Arial" w:hAnsi="Arial" w:cs="Arial"/>
          <w:b/>
          <w:sz w:val="28"/>
          <w:szCs w:val="28"/>
        </w:rPr>
      </w:pPr>
      <w:r w:rsidRPr="00ED6BA4">
        <w:rPr>
          <w:rFonts w:ascii="Arial" w:hAnsi="Arial" w:cs="Arial"/>
          <w:b/>
          <w:sz w:val="28"/>
          <w:szCs w:val="28"/>
        </w:rPr>
        <w:t>ZAŁĄCZNIK 11</w:t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5286375"/>
            <wp:effectExtent l="0" t="0" r="2540" b="9525"/>
            <wp:wrapNone/>
            <wp:docPr id="45" name="Obraz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/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5758180</wp:posOffset>
            </wp:positionV>
            <wp:extent cx="3705225" cy="2296160"/>
            <wp:effectExtent l="0" t="0" r="9525" b="8890"/>
            <wp:wrapSquare wrapText="bothSides"/>
            <wp:docPr id="15" name="Obraz 14" descr="1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,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109855</wp:posOffset>
            </wp:positionV>
            <wp:extent cx="5924550" cy="5647690"/>
            <wp:effectExtent l="0" t="0" r="0" b="0"/>
            <wp:wrapSquare wrapText="bothSides"/>
            <wp:docPr id="16" name="Obraz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7A1" w:rsidRDefault="00AE07A1" w:rsidP="00AE07A1">
      <w:pPr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suppressAutoHyphens/>
        <w:spacing w:after="0" w:line="360" w:lineRule="auto"/>
        <w:rPr>
          <w:rFonts w:ascii="Verdana" w:eastAsia="Times New Roman" w:hAnsi="Verdana" w:cs="Times New Roman"/>
          <w:lang w:eastAsia="ar-SA"/>
        </w:rPr>
      </w:pPr>
    </w:p>
    <w:p w:rsidR="00AE07A1" w:rsidRDefault="00AE07A1" w:rsidP="00AE07A1">
      <w:pPr>
        <w:jc w:val="center"/>
        <w:rPr>
          <w:rFonts w:ascii="Verdana" w:eastAsia="Times New Roman" w:hAnsi="Verdana" w:cs="Times New Roman"/>
          <w:lang w:eastAsia="ar-SA"/>
        </w:rPr>
      </w:pPr>
    </w:p>
    <w:p w:rsidR="00AE07A1" w:rsidRPr="00022117" w:rsidRDefault="00AE07A1" w:rsidP="00AE07A1">
      <w:pPr>
        <w:jc w:val="center"/>
        <w:rPr>
          <w:rFonts w:ascii="Segoe UI" w:hAnsi="Segoe UI" w:cs="Segoe UI"/>
          <w:b/>
          <w:sz w:val="24"/>
          <w:szCs w:val="24"/>
        </w:rPr>
      </w:pPr>
      <w:r w:rsidRPr="00022117">
        <w:rPr>
          <w:rFonts w:ascii="Segoe UI" w:hAnsi="Segoe UI" w:cs="Segoe UI"/>
          <w:b/>
          <w:sz w:val="24"/>
          <w:szCs w:val="24"/>
        </w:rPr>
        <w:t>ZAŁĄCZNIK 13</w:t>
      </w:r>
    </w:p>
    <w:p w:rsidR="00AE07A1" w:rsidRPr="00022117" w:rsidRDefault="00AE07A1" w:rsidP="00AE07A1">
      <w:pPr>
        <w:jc w:val="center"/>
        <w:rPr>
          <w:rFonts w:ascii="Segoe UI" w:hAnsi="Segoe UI" w:cs="Segoe UI"/>
          <w:sz w:val="24"/>
          <w:szCs w:val="24"/>
        </w:rPr>
      </w:pPr>
      <w:r w:rsidRPr="00022117">
        <w:rPr>
          <w:rFonts w:ascii="Segoe UI" w:hAnsi="Segoe UI" w:cs="Segoe UI"/>
          <w:b/>
          <w:sz w:val="24"/>
          <w:szCs w:val="24"/>
        </w:rPr>
        <w:t>KARTA KONTROLNA OBIEKTU</w:t>
      </w:r>
    </w:p>
    <w:tbl>
      <w:tblPr>
        <w:tblW w:w="96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05"/>
        <w:gridCol w:w="1146"/>
      </w:tblGrid>
      <w:tr w:rsidR="00AE07A1" w:rsidRPr="0030150A" w:rsidTr="006F02E3">
        <w:tc>
          <w:tcPr>
            <w:tcW w:w="8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66FF00"/>
              <w:jc w:val="center"/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Materiał </w:t>
            </w:r>
          </w:p>
        </w:tc>
        <w:tc>
          <w:tcPr>
            <w:tcW w:w="11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DDDDDD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>Zgodność</w:t>
            </w: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grubość profili konstrukcyjnych wynosi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minimum 18 mm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profile konstrukcyjne są laminowane 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>Czy przy scalaniu płytach konstrukcyjnych występuje  łącznie w kształcie puzzle'a ? (załącznik nr 1)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Czy moduły łączone są ze sobą za pomocą łączeń ze sklejki i śrub grzybkowych (minimalna grubość sklejki 18 mm) ? (załącznik nr 1) 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Czy elementy posiadają system wentylacji z HPL-u ?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>(załącznik nr 2)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 Czy profile posiadają stopkami/podstawkami izolujące je od podłoża ( niwelujące podciąganie kapilarne wilgoci ) (załącznik nr 2)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każda belka konstrukcyjna na każdym z jej końców posiada minimum dwa wkręty typu torx 6x140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belki konstrukcyjne są wzmocnione wspornikami ?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(załącznik nr 3)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elementy wyższe niż 1 m i szersze niż 1,8 m posiadają włazy inspekcyjne ?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(załącznik nr 4)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sekcje o łukowym kształcie posiadają warstwę podkładową ze sklejki laminowanej  o grubości minimum 9 mm?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sekcje o prostym kształcie posiadają warstwę podkładową ze sklejki laminowanej o grubości minimum 18 mm?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c>
          <w:tcPr>
            <w:tcW w:w="96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66FF00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Nawierzchnia jezdna </w:t>
            </w: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nawierzchnia jezdna wykonana jest z maty RampLine o minimalnej grubości 6 mm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w płytach nawierzchni jezdnych - otwory (minimum 90%) są przewiercone i rozwiercone pod wkręty ? (załącznik nr 5 )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krawędzie  (minimum 90%) płyt jezdnych są  fazowane przy użyciu  maszyny numerysznej CNC ? (załącznik nr 5)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lastRenderedPageBreak/>
              <w:t>Czy grindboxy  zabezpieczone są z każdej strony jezdnej matą RampLine o grubości minimum 6 mm ? (załączniku nr 6)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</w:tbl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tbl>
      <w:tblPr>
        <w:tblW w:w="96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05"/>
        <w:gridCol w:w="1146"/>
      </w:tblGrid>
      <w:tr w:rsidR="00AE07A1" w:rsidRPr="0030150A" w:rsidTr="006F02E3">
        <w:tc>
          <w:tcPr>
            <w:tcW w:w="96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66FF00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>Barierki ochronne</w:t>
            </w: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elementy wyższe niż 1 metr posiadają barierki ochronne ?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(wyjątek funbox do skoków) (załącznik nr 7)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 Czy zamontowane barierki osiągają minimalną wysokość 1,2 m ?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 (załącznik nr 7)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barierki skręcone są ze sobą za pomocą śrub metrycznych ?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 (załącznik nr 7)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barierki są zamocowane do elementów za pomocą wkrętów do drewna o zakończeniu sześciokątnym SW 17</w:t>
            </w:r>
            <w:r w:rsidRPr="0030150A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ø10x90</w:t>
            </w: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 wykończonych zaślepką ?  (załącznik nr 7)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przestrzeń pomiędzy pionowymi poprzeczkami nie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jest większa niż 89 mm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c>
          <w:tcPr>
            <w:tcW w:w="96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66FF00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Stal </w:t>
            </w: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poręcze i inne elementy stalowe są wykonane ze stali ocynkowanej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Cze średnica copingów na elementach mieści się w przedziale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48 – 60,3 mm ? 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copingi są odpowiednio zaślepione stalowymi zaślepkami ?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(załącznik nr 8)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podesty na których zainstalowany jest coping, mają zamocowane blachy ochronne ( szerokość 120 mm) wzdłuż copingu (załącznik nr 8)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snapToGrid w:val="0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kątowniki użyte do wykończenia elementów posiadają zaokrąglenie na zgięciu ( kątowniki zimno gięte)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otwory na blachach są tak fazowane, aby główni wkrętów nie wystają ponad powierzchnie blachy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blachy najazdowe mają szerokość 350-400 mm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 i grubość 3 mm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blacha opiera się na elemencie ( minimum 60 mm oparcia) w wyfrezowanej kieszeni ? (załącznik nr 9)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blacha łącząc element z podłożem tworzy swobodną linię przejazdu ?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(załącznik nr 9)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lastRenderedPageBreak/>
              <w:t>Czy progi metalowe na narożach i kątach piramid tworzą gładkie przejście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</w:tbl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05"/>
        <w:gridCol w:w="1146"/>
      </w:tblGrid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wszystkie odsłonięte krawędzie maty RampLine zabezpieczone są kątownikami o minimalnym wymiarze 30x30x3 mm ? ( załącznik nr 10 )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kątowniki zabezpieczające matę RampLine na elementach łukowych są walcowane ? ( załącznik nr 10 )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Czy okucia grindboxów są wykonane z kątownika o minimalnych wymiarach 50x50x3 mm ? (załącznik nr 11)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 xml:space="preserve">Czy okucie grindboxa na krótszym boku jest wpuszczone na równo z płytą ? </w:t>
            </w:r>
          </w:p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sz w:val="21"/>
                <w:szCs w:val="21"/>
              </w:rPr>
              <w:t>(załącznik nr 11)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c>
          <w:tcPr>
            <w:tcW w:w="96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hd w:val="clear" w:color="auto" w:fill="66FF00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b/>
                <w:bCs/>
                <w:sz w:val="21"/>
                <w:szCs w:val="21"/>
              </w:rPr>
              <w:t>Bezpieczeństwo</w:t>
            </w: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>Czy do zamontowanych elementów dołączona została instrukcja użytkowania skateparku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AE07A1" w:rsidRPr="0030150A" w:rsidTr="006F02E3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jc w:val="center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 w:rsidRPr="0030150A">
              <w:rPr>
                <w:rFonts w:ascii="Segoe UI" w:hAnsi="Segoe UI" w:cs="Segoe UI"/>
                <w:color w:val="000000"/>
                <w:sz w:val="21"/>
                <w:szCs w:val="21"/>
              </w:rPr>
              <w:t>Czy instrukcja użytkowania została zamontowana w widocznym miejscu ?</w:t>
            </w:r>
          </w:p>
        </w:tc>
        <w:tc>
          <w:tcPr>
            <w:tcW w:w="114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E07A1" w:rsidRPr="0030150A" w:rsidRDefault="00AE07A1" w:rsidP="006F02E3">
            <w:pPr>
              <w:pStyle w:val="Zawartotabeli"/>
              <w:snapToGrid w:val="0"/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</w:tbl>
    <w:p w:rsidR="00AE07A1" w:rsidRPr="0030150A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30150A">
        <w:rPr>
          <w:rFonts w:ascii="Segoe UI" w:hAnsi="Segoe UI" w:cs="Segoe UI"/>
          <w:sz w:val="21"/>
          <w:szCs w:val="21"/>
        </w:rPr>
        <w:tab/>
        <w:t>Zatwierdzam wykonanie skateparku zgodnie ze specyfikacją zamówienia zgodnie z umową :</w:t>
      </w: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30150A">
        <w:rPr>
          <w:rFonts w:ascii="Segoe UI" w:hAnsi="Segoe UI" w:cs="Segoe UI"/>
          <w:sz w:val="21"/>
          <w:szCs w:val="21"/>
        </w:rPr>
        <w:t xml:space="preserve"> ………………………………………………………………………………………………….</w:t>
      </w: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30150A" w:rsidRDefault="00AE07A1" w:rsidP="00AE07A1">
      <w:pPr>
        <w:ind w:left="705"/>
        <w:rPr>
          <w:rFonts w:ascii="Segoe UI" w:hAnsi="Segoe UI" w:cs="Segoe UI"/>
          <w:sz w:val="21"/>
          <w:szCs w:val="21"/>
        </w:rPr>
        <w:sectPr w:rsidR="00AE07A1" w:rsidRPr="0030150A" w:rsidSect="00CE7610">
          <w:pgSz w:w="11907" w:h="16839" w:code="9"/>
          <w:pgMar w:top="1417" w:right="1417" w:bottom="1417" w:left="1417" w:header="709" w:footer="709" w:gutter="0"/>
          <w:cols w:space="708"/>
          <w:docGrid w:linePitch="360"/>
        </w:sectPr>
      </w:pPr>
      <w:r w:rsidRPr="0030150A">
        <w:rPr>
          <w:rFonts w:ascii="Segoe UI" w:hAnsi="Segoe UI" w:cs="Segoe UI"/>
          <w:sz w:val="21"/>
          <w:szCs w:val="21"/>
        </w:rPr>
        <w:t>…..............................................</w:t>
      </w:r>
      <w:r w:rsidRPr="0030150A">
        <w:rPr>
          <w:rFonts w:ascii="Segoe UI" w:hAnsi="Segoe UI" w:cs="Segoe UI"/>
          <w:sz w:val="21"/>
          <w:szCs w:val="21"/>
        </w:rPr>
        <w:tab/>
      </w:r>
      <w:r w:rsidRPr="0030150A">
        <w:rPr>
          <w:rFonts w:ascii="Segoe UI" w:hAnsi="Segoe UI" w:cs="Segoe UI"/>
          <w:sz w:val="21"/>
          <w:szCs w:val="21"/>
        </w:rPr>
        <w:tab/>
      </w:r>
      <w:r w:rsidRPr="0030150A"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ab/>
      </w:r>
      <w:r w:rsidRPr="0030150A">
        <w:rPr>
          <w:rFonts w:ascii="Segoe UI" w:hAnsi="Segoe UI" w:cs="Segoe UI"/>
          <w:sz w:val="21"/>
          <w:szCs w:val="21"/>
        </w:rPr>
        <w:t>…...........…</w:t>
      </w:r>
      <w:r>
        <w:rPr>
          <w:rFonts w:ascii="Segoe UI" w:hAnsi="Segoe UI" w:cs="Segoe UI"/>
          <w:sz w:val="21"/>
          <w:szCs w:val="21"/>
        </w:rPr>
        <w:t>.............................</w:t>
      </w:r>
      <w:r>
        <w:rPr>
          <w:rFonts w:ascii="Segoe UI" w:hAnsi="Segoe UI" w:cs="Segoe UI"/>
          <w:sz w:val="21"/>
          <w:szCs w:val="21"/>
        </w:rPr>
        <w:tab/>
      </w:r>
      <w:r w:rsidRPr="0030150A">
        <w:rPr>
          <w:rFonts w:ascii="Segoe UI" w:hAnsi="Segoe UI" w:cs="Segoe UI"/>
          <w:sz w:val="21"/>
          <w:szCs w:val="21"/>
        </w:rPr>
        <w:t>Podpis wykonawcy</w:t>
      </w:r>
      <w:r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ab/>
      </w:r>
      <w:r>
        <w:rPr>
          <w:rFonts w:ascii="Segoe UI" w:hAnsi="Segoe UI" w:cs="Segoe UI"/>
          <w:sz w:val="21"/>
          <w:szCs w:val="21"/>
        </w:rPr>
        <w:tab/>
        <w:t xml:space="preserve">        Podpis zamawiające</w:t>
      </w:r>
    </w:p>
    <w:p w:rsidR="00AE07A1" w:rsidRDefault="00AE07A1" w:rsidP="00AE07A1">
      <w:pPr>
        <w:rPr>
          <w:rFonts w:ascii="Segoe UI" w:hAnsi="Segoe UI" w:cs="Segoe UI"/>
          <w:b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b/>
          <w:sz w:val="21"/>
          <w:szCs w:val="21"/>
        </w:rPr>
        <w:t>V. WARUNKI GWARANCJI DLA OPCJI PRESTIŻ</w:t>
      </w: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1</w:t>
      </w:r>
    </w:p>
    <w:p w:rsidR="00AE07A1" w:rsidRPr="005D64B7" w:rsidRDefault="00AE07A1" w:rsidP="00AE07A1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Firma Piotr Nowak Techramps zwana dalej Wykonawcą bądź Gwarantem zapewnia najwyższą jakość elementów skateparku, na który została wystawiona karta gwarancyjna i udziela gwarancji na wytrzymałość swoich produktów pod warunkiem, że są one właściwie, w normalny sposób użytkowane przez deskorolkarzy, łyżworolkarzy, BMX-owców. Ewentualne wady fabryczne ujawnione w okresie gwarancyjnym Wykonawca zobowiązuje się usuwać bezpłatnie.</w:t>
      </w:r>
    </w:p>
    <w:p w:rsidR="00AE07A1" w:rsidRPr="005D64B7" w:rsidRDefault="00AE07A1" w:rsidP="00AE07A1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Wykonawca zastrzega przy tym, iż ryzyko związane z amatorskim i wyczynowym uprawianiem sportu ponosi uprawiający. Wykonawca nie ponosi odpowiedzialności za szkody wynikłe z użytkowania, związane z ryzykiem sportowym.</w:t>
      </w:r>
    </w:p>
    <w:p w:rsidR="00AE07A1" w:rsidRPr="005D64B7" w:rsidRDefault="00AE07A1" w:rsidP="00AE07A1">
      <w:pPr>
        <w:numPr>
          <w:ilvl w:val="0"/>
          <w:numId w:val="22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Normalne użytkowanie jest definiowane jako:</w:t>
      </w:r>
    </w:p>
    <w:p w:rsidR="00AE07A1" w:rsidRPr="005D64B7" w:rsidRDefault="00AE07A1" w:rsidP="00AE07A1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Deskorolkarze, gdy używają standardowych desek zakupionych od profesjonalnego producenta.</w:t>
      </w:r>
    </w:p>
    <w:p w:rsidR="00AE07A1" w:rsidRPr="00BF6F58" w:rsidRDefault="00AE07A1" w:rsidP="00AE07A1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Łyżworolkarze, gdy używają standardowych rolek zakupionych od profesjonalnego producenta.</w:t>
      </w:r>
    </w:p>
    <w:p w:rsidR="00AE07A1" w:rsidRPr="005D64B7" w:rsidRDefault="00AE07A1" w:rsidP="00AE07A1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BMX-owcy, gdy jeżdżą na standardowych rowerach BMX, które mają Pegi na kołach – pod warunkiem, że są one profesjonalnie wykończone, z zaokrąglonymi krawędziami, by zapobiec zniszczeniu powierzchni.</w:t>
      </w:r>
    </w:p>
    <w:p w:rsidR="00AE07A1" w:rsidRPr="005D64B7" w:rsidRDefault="00AE07A1" w:rsidP="00AE07A1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 wady fabryczne podlegające gwarancji uważa się takie wady, które powodują, że urządzenie nie spełnia funkcji wynikających z jego konstrukcji i przeznaczenia oraz są wywołane przyczynami tkwiącymi w sprzedanej rzeczy.</w:t>
      </w:r>
    </w:p>
    <w:p w:rsidR="00AE07A1" w:rsidRDefault="00AE07A1" w:rsidP="00AE07A1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 wady fabryczne nie uważa się uszkodzeń mechanicznych powstałych w trakcie normalnej eksploatacji.</w:t>
      </w:r>
    </w:p>
    <w:p w:rsidR="00AE07A1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Części ramp i komponenty będą dostarczone i zainstalowane zgodnie z projektem, tak jak to zostało określone w rysunkach i dokumentacji technicznej.</w:t>
      </w:r>
    </w:p>
    <w:p w:rsidR="00AE07A1" w:rsidRPr="005D64B7" w:rsidRDefault="00AE07A1" w:rsidP="00AE07A1">
      <w:pPr>
        <w:suppressAutoHyphens/>
        <w:spacing w:after="0" w:line="240" w:lineRule="auto"/>
        <w:ind w:left="360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2</w:t>
      </w:r>
    </w:p>
    <w:p w:rsidR="00AE07A1" w:rsidRPr="005D64B7" w:rsidRDefault="00AE07A1" w:rsidP="00AE07A1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Przedmiotem gwarancji są urządzenia skateparku Wykonawcy, w specyfikacji określonej przez Wykonawcę, na które została wystawiona karta gwarancyjna. Gwarancją objęte są również elementy urządzeń wymienione w okresie eksploatacji w trakcie gwarancyjnych interwencji serwisowych i wpisane do tabeli napraw umieszczonej na karcie gwarancyjnej. Wszystkie pozostałe elementy zainstalowane w trakcie użytkowania produktu nie są objęte gwarancją.</w:t>
      </w:r>
    </w:p>
    <w:p w:rsidR="00AE07A1" w:rsidRPr="005D64B7" w:rsidRDefault="00AE07A1" w:rsidP="00AE07A1">
      <w:pPr>
        <w:numPr>
          <w:ilvl w:val="0"/>
          <w:numId w:val="25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Okresy gwarancji wynoszą:</w:t>
      </w:r>
    </w:p>
    <w:p w:rsidR="00AE07A1" w:rsidRPr="005D64B7" w:rsidRDefault="00AE07A1" w:rsidP="00AE07A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3 lata ograniczonej gwarancji na: elementy nośne – konstrukcję drewnianą, sklejkę, drewno, kompozyt – matę RampLine (nie dotyczy aktów wandalizmu).</w:t>
      </w:r>
    </w:p>
    <w:p w:rsidR="00AE07A1" w:rsidRPr="005D64B7" w:rsidRDefault="00AE07A1" w:rsidP="00AE07A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3 lata gwarancji na: powierzchnię jezdną pod względem ścieralności (sklejkę i kompozyt – matę RampLine).</w:t>
      </w:r>
    </w:p>
    <w:p w:rsidR="00AE07A1" w:rsidRDefault="00AE07A1" w:rsidP="00AE07A1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3 lata gwarancji na: stal galwanizowaną i inne stalowe komponenty.</w:t>
      </w:r>
    </w:p>
    <w:p w:rsidR="00AE07A1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lastRenderedPageBreak/>
        <w:t>Okresy te liczone są od daty przekazania urządzeń. Wymienione podzespoły w czasie napraw gwarancyjnych posiadają gwarancję zgodną z okresem gwarancji całego skateparku jednak nie krótszą niż 12 miesięcy od daty ich wymiany.</w:t>
      </w:r>
    </w:p>
    <w:p w:rsidR="00AE07A1" w:rsidRPr="005D64B7" w:rsidRDefault="00AE07A1" w:rsidP="00AE07A1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Warunkiem koniecznym do uznania roszczeń Zamawiającego wynikających z gwarancji jest przedstawienie na życzenie Wykonawcy lub osób działających z jego ramienia prawidłowo wypełnionej karty gwarancyjnej tj. zawierającej datę sprzedaży, podpis Wykonawcy (Przekazujący skatepark), pieczęć firmową Wykonawcy, podpis Zamawiającego (Odbierający skatepark), pieczęć firmową Zamawiającego. Dodatkowo Wykonawca zastrzega sobie prawo wglądu w oryginał dowodu zakupu produktu, z wyraźną datą jego zakupu.</w:t>
      </w:r>
    </w:p>
    <w:p w:rsidR="00AE07A1" w:rsidRDefault="00AE07A1" w:rsidP="00AE07A1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Po upływie okresu gwarancyjnego zapewniamy serwis pogwarancyjny na zasadac</w:t>
      </w:r>
      <w:r>
        <w:rPr>
          <w:rFonts w:ascii="Segoe UI" w:hAnsi="Segoe UI" w:cs="Segoe UI"/>
          <w:sz w:val="21"/>
          <w:szCs w:val="21"/>
        </w:rPr>
        <w:t>h określonych w odrębnej umowie.</w:t>
      </w:r>
    </w:p>
    <w:p w:rsidR="00AE07A1" w:rsidRPr="005D64B7" w:rsidRDefault="00AE07A1" w:rsidP="00AE07A1">
      <w:pPr>
        <w:suppressAutoHyphens/>
        <w:spacing w:after="0" w:line="240" w:lineRule="auto"/>
        <w:ind w:left="360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3</w:t>
      </w:r>
    </w:p>
    <w:p w:rsidR="00AE07A1" w:rsidRPr="005D64B7" w:rsidRDefault="00AE07A1" w:rsidP="00AE07A1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Wady objęte gwarancją mogą być naprawione na miejscu lub w wyjątkowych sytuacjach, poprzez wymianę całkowicie uszkodzonej części na nową. Wybór sposobu usunięcia wady należy do Gwaranta.</w:t>
      </w:r>
    </w:p>
    <w:p w:rsidR="00AE07A1" w:rsidRPr="00BF6F58" w:rsidRDefault="00AE07A1" w:rsidP="00AE07A1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 przypadkach gdy usunięcie wady nie jest możliwe lub wiązałoby się z nadmiernymi kosztami, Wykonawca zastrzega sobie prawo wymiany produktu na nowy, wolny od wad lub zwrócenia Zamawiającemu</w:t>
      </w:r>
      <w:r>
        <w:rPr>
          <w:rFonts w:ascii="Segoe UI" w:hAnsi="Segoe UI" w:cs="Segoe UI"/>
          <w:sz w:val="21"/>
          <w:szCs w:val="21"/>
        </w:rPr>
        <w:t xml:space="preserve"> uiszczonej w dniu zakupu kwoty.</w:t>
      </w:r>
    </w:p>
    <w:p w:rsidR="00AE07A1" w:rsidRPr="005D64B7" w:rsidRDefault="00AE07A1" w:rsidP="00AE07A1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Wykonawca utrzymuje na stanie części gotowe do szybkiej wymiany, w razie zajścia takiej konieczności.</w:t>
      </w:r>
    </w:p>
    <w:p w:rsidR="00AE07A1" w:rsidRPr="005D64B7" w:rsidRDefault="00AE07A1" w:rsidP="00AE07A1">
      <w:pPr>
        <w:numPr>
          <w:ilvl w:val="0"/>
          <w:numId w:val="28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Podzespoły wymienione w ramach naprawy gwarancyjnej stają się własnością Wykonawcy.</w:t>
      </w:r>
    </w:p>
    <w:p w:rsidR="00AE07A1" w:rsidRPr="00786C2C" w:rsidRDefault="00AE07A1" w:rsidP="00AE07A1">
      <w:pPr>
        <w:numPr>
          <w:ilvl w:val="0"/>
          <w:numId w:val="28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 istotne naprawy rzeczy objętej gwarancją (art. 581 kc) uważane są: całkowita wymiana konstrukcji drewnianej – elementów nośnych, lub całkowita wymiana urządzenia.</w:t>
      </w: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4</w:t>
      </w:r>
    </w:p>
    <w:p w:rsidR="00AE07A1" w:rsidRPr="005D64B7" w:rsidRDefault="00AE07A1" w:rsidP="00AE07A1">
      <w:pPr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Wykonawca nie ponosi odpowiedzialności za szkody wynikłe na skutek niewłaściwego i niezgodnego z przeznaczeniem użytkowania oddanego dzieła lub użytkowania dzieła po ujawnieniu się wad, albo szkody wynikłe na skutek korzystania z dzieła uszkodzonego.</w:t>
      </w:r>
    </w:p>
    <w:p w:rsidR="00AE07A1" w:rsidRPr="005D64B7" w:rsidRDefault="00AE07A1" w:rsidP="00AE07A1">
      <w:pPr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Tryb i sposób zgłaszania wad objętych gwarancją:</w:t>
      </w:r>
    </w:p>
    <w:p w:rsidR="00AE07A1" w:rsidRPr="005D64B7" w:rsidRDefault="00AE07A1" w:rsidP="00AE07A1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Zamawiający, zgodnie z normami, w przypadku poważnych uszkodzeń zagrażających bezpieczeństwu, do czasu ich usunięcia, powinien zabezpieczyć urządzenia w sposób uniemożliwiający ich użytkowanie.</w:t>
      </w:r>
    </w:p>
    <w:p w:rsidR="00AE07A1" w:rsidRPr="005D64B7" w:rsidRDefault="00AE07A1" w:rsidP="00AE07A1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Wadę należy zgłosić niezwłocznie po jej wystąpieniu do działu serwisu Wykonawcy.</w:t>
      </w:r>
    </w:p>
    <w:p w:rsidR="00AE07A1" w:rsidRPr="005D64B7" w:rsidRDefault="00AE07A1" w:rsidP="00AE07A1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Naprawy gwarancyjne należy zgłaszać:</w:t>
      </w:r>
    </w:p>
    <w:p w:rsidR="00AE07A1" w:rsidRPr="005D64B7" w:rsidRDefault="00AE07A1" w:rsidP="00AE07A1">
      <w:pPr>
        <w:numPr>
          <w:ilvl w:val="1"/>
          <w:numId w:val="30"/>
        </w:numPr>
        <w:tabs>
          <w:tab w:val="clear" w:pos="0"/>
          <w:tab w:val="num" w:pos="360"/>
        </w:tabs>
        <w:suppressAutoHyphens/>
        <w:spacing w:after="0" w:line="240" w:lineRule="auto"/>
        <w:ind w:left="1080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telefonicznie: (12) 393-43-07, 510-200-072 (od 8:00 do 14:00 w dni robocze),</w:t>
      </w:r>
    </w:p>
    <w:p w:rsidR="00AE07A1" w:rsidRPr="005D64B7" w:rsidRDefault="00AE07A1" w:rsidP="00AE07A1">
      <w:pPr>
        <w:numPr>
          <w:ilvl w:val="1"/>
          <w:numId w:val="30"/>
        </w:numPr>
        <w:tabs>
          <w:tab w:val="clear" w:pos="0"/>
          <w:tab w:val="num" w:pos="360"/>
        </w:tabs>
        <w:suppressAutoHyphens/>
        <w:spacing w:after="0" w:line="240" w:lineRule="auto"/>
        <w:ind w:left="1080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na adres e-mail: produkcja@techramps.com.</w:t>
      </w:r>
    </w:p>
    <w:p w:rsidR="00AE07A1" w:rsidRPr="005D64B7" w:rsidRDefault="00AE07A1" w:rsidP="00AE07A1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Zgłaszający winien podać i przesłać: imię i nazwisko, kontakt telefoniczny oraz dane adresowe Zamawiającego, adres lokalizacji skateparku, opis problemu oraz zdjęcia.</w:t>
      </w:r>
    </w:p>
    <w:p w:rsidR="00AE07A1" w:rsidRPr="005D64B7" w:rsidRDefault="00AE07A1" w:rsidP="00AE07A1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Reklamacja zostanie rozpatrzona w ciągu 7 dni roboczych, a naprawa będzie wykonana w ciągu 14 dni roboczych. W szczególnych przypadkach termin naprawy może się wydłużyć do 30 dni roboczych.</w:t>
      </w:r>
    </w:p>
    <w:p w:rsidR="00AE07A1" w:rsidRDefault="00AE07A1" w:rsidP="00AE07A1">
      <w:pPr>
        <w:numPr>
          <w:ilvl w:val="0"/>
          <w:numId w:val="31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Wykonawca zastrzega sobie, że ze względu na zmieniające się warunki atmosferyczne, zgłoszenia reklamacyjne składane w okresiejesienno-zimowym będą realizowane od 30 marca następnego roku w kolejności nadsyłanych zgłoszeń.</w:t>
      </w:r>
    </w:p>
    <w:p w:rsidR="00AE07A1" w:rsidRPr="005D64B7" w:rsidRDefault="00AE07A1" w:rsidP="00AE07A1">
      <w:pPr>
        <w:suppressAutoHyphens/>
        <w:spacing w:after="0" w:line="240" w:lineRule="auto"/>
        <w:ind w:left="360"/>
        <w:jc w:val="both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5</w:t>
      </w:r>
    </w:p>
    <w:p w:rsidR="00AE07A1" w:rsidRPr="005D64B7" w:rsidRDefault="00AE07A1" w:rsidP="00AE07A1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Zamawiający zobowiązany jest na własny koszt dokonywać kontroli urządzeń zgodnie z normą PN-EN 1176-1 oraz PN-EN 1176-7 (Wytyczne instalowania, sprawdzania, konserwacji i eksploatacji), z tym że coroczny, płatny przegląd w okresie gwarancji Wykonawca zastrzega sobie wykonać samodzielnie lub przez osoby działające w jego imieniu.</w:t>
      </w:r>
    </w:p>
    <w:p w:rsidR="00AE07A1" w:rsidRPr="005D64B7" w:rsidRDefault="00AE07A1" w:rsidP="00AE07A1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Warunkiem ważności gwarancji jest coroczny przegląd elementów skateparku, wykonywany przez przedstawiciela Wykonawcy na warunkach odrębnego zlecenia.</w:t>
      </w:r>
    </w:p>
    <w:p w:rsidR="00AE07A1" w:rsidRPr="00BF6F58" w:rsidRDefault="00AE07A1" w:rsidP="00AE07A1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na elementy drewniane i metalowe udzielana jest jedynie pod warunkiem wykonania prac konserwacyjnych (np. impregnacji, malowania, zabezpieczenia przed korozją), stwierdzonych w czasie corocznego przeglądu elementów skateparku wykonanego zgodnie z pkt. 2 powyżej.</w:t>
      </w: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6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Uszkodzenia wynikłe z następczej nierówności terenu nie podlegają gwarancji.</w:t>
      </w:r>
    </w:p>
    <w:p w:rsidR="00AE07A1" w:rsidRPr="005D64B7" w:rsidRDefault="00AE07A1" w:rsidP="00AE07A1">
      <w:pPr>
        <w:ind w:left="360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Zniszczenia urządzeń wynikające z niewłaściwych uwarunkowań terenu (nierówności, błoto, brud itp.) są wykluczone z gwarancji.</w:t>
      </w:r>
    </w:p>
    <w:p w:rsidR="00AE07A1" w:rsidRPr="00786C2C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Uszkodzenia mechaniczne, wynikłe np. z uderzeń o element jezdny (pęknięcia, uszczerbki laminatu itp.) nie podlegają gwarancji.</w:t>
      </w:r>
    </w:p>
    <w:p w:rsidR="00AE07A1" w:rsidRPr="005D64B7" w:rsidRDefault="00AE07A1" w:rsidP="00AE07A1">
      <w:p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na ścieranie i uszczerbki mechaniczne nie dotyczy slajdowania i grindowania.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Drewno jest produktem naturalnym, podlegającym wpływowi temperatury i wilgotności. Ewentualne odkształcenia sklejki są naturalnym zjawiskiem i nie podlegają reklamacji.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pokrywa niewielkich uszkodzeń (takich jak przebarwienia, rysy, przetarcia, wklęśnięcia), normalnych przetarć farby lub dekoracji, pogorszenia warstwy jezdnej spowodowanej przez warunki atmosferyczne.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pokrywa szkód spowodowanych przez siły wyższe takie jak huragan, tornado, powódź, pożar i zamieszki.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Zniszczenia spowodowane przez lokalne otoczenie (drzewa, powodzie, obsuwanie się ziemi) nie podlegają gwarancji.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wynikających z winy osoby trzeciej, aktów wandalizmu i dewastacji, niewłaściwego użytkowania rzeczy, braku odpowiedniej konserwacji, nieprawidłowego korzystania lub obsługi.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powstałych w wyniku kradzieży elementów skateparku.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powstałych w wyniku braku bieżącej konserwacji zgodnie z dostarczoną w dniu odbioru Instrukcją konserwacji.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powstałych w wyniku rezygnacji z wykonania corocznego przeglądu, o którym mowa w § 5, pkt 2.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powstałych w wyniku wszelkich prób napraw i przeróbek podejmowanych przez nieuprawnione osoby lub firmy.</w:t>
      </w:r>
    </w:p>
    <w:p w:rsidR="00AE07A1" w:rsidRPr="005D64B7" w:rsidRDefault="00AE07A1" w:rsidP="00AE07A1">
      <w:pPr>
        <w:numPr>
          <w:ilvl w:val="0"/>
          <w:numId w:val="33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Gwarancja nie obejmuje uszkodzeń powstałych w wyniku wtórnych uszkodzeń wynikających z w/w przyczyn.</w:t>
      </w: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7</w:t>
      </w:r>
    </w:p>
    <w:p w:rsidR="00AE07A1" w:rsidRPr="005D64B7" w:rsidRDefault="00AE07A1" w:rsidP="00AE07A1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Jest zalecane, aby urządzenia były poddawane okresowym zabiegom serwisowym i konserwacyjnym w celu zwiększenia bezpieczeństwa i użyteczności.</w:t>
      </w:r>
    </w:p>
    <w:p w:rsidR="00AE07A1" w:rsidRPr="00BF6F58" w:rsidRDefault="00AE07A1" w:rsidP="00AE07A1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Umowa gwarancyjna nie jest umową serwisową. Wszelkie prace konserwacyjne oraz przeglądy niezwiązane z usuwaniem usterek objętych gwarancją, wykonywane zarówno w okresie gwarancyjnym jak i pogwarancyjnym, mogą zostać przeprowadzone wyłącznie na warunkach odrębnego zlecenia.</w:t>
      </w: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8</w:t>
      </w:r>
    </w:p>
    <w:p w:rsidR="00AE07A1" w:rsidRPr="005D64B7" w:rsidRDefault="00AE07A1" w:rsidP="00AE07A1">
      <w:pPr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Niniejsza gwarancja nie wyklucza, nie ogranicza ani nie zawiesza uprawnień Zamawiającego wynikających z innych umów zawartych między Zamawiającym i Wykonawcą.</w:t>
      </w:r>
    </w:p>
    <w:p w:rsidR="00AE07A1" w:rsidRPr="005D64B7" w:rsidRDefault="00AE07A1" w:rsidP="00AE07A1">
      <w:pPr>
        <w:jc w:val="center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§ 9</w:t>
      </w:r>
    </w:p>
    <w:p w:rsidR="00AE07A1" w:rsidRPr="005D64B7" w:rsidRDefault="00AE07A1" w:rsidP="00AE07A1">
      <w:pPr>
        <w:jc w:val="both"/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We wszelkich sprawach nie uregulowanych niniejszą gwarancją mają zastosowanie przepisy Kodeksu Cywilnego.</w:t>
      </w: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Default="00AE07A1" w:rsidP="00AE07A1">
      <w:pPr>
        <w:rPr>
          <w:rFonts w:ascii="Segoe UI" w:hAnsi="Segoe UI" w:cs="Segoe UI"/>
          <w:sz w:val="21"/>
          <w:szCs w:val="21"/>
        </w:rPr>
      </w:pP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Zapoznałem(am) się i akceptuję warunki niniejszej gwarancji.</w:t>
      </w:r>
    </w:p>
    <w:p w:rsidR="00AE07A1" w:rsidRPr="005D64B7" w:rsidRDefault="00AE07A1" w:rsidP="00AE07A1">
      <w:pPr>
        <w:rPr>
          <w:rFonts w:ascii="Segoe UI" w:hAnsi="Segoe UI" w:cs="Segoe UI"/>
          <w:sz w:val="21"/>
          <w:szCs w:val="21"/>
        </w:rPr>
      </w:pPr>
      <w:r w:rsidRPr="005D64B7">
        <w:rPr>
          <w:rFonts w:ascii="Segoe UI" w:hAnsi="Segoe UI" w:cs="Segoe UI"/>
          <w:sz w:val="21"/>
          <w:szCs w:val="21"/>
        </w:rPr>
        <w:t>Miasto, dnia …………………………</w:t>
      </w:r>
    </w:p>
    <w:p w:rsidR="00AE07A1" w:rsidRPr="005D64B7" w:rsidRDefault="00AE07A1" w:rsidP="00AE07A1">
      <w:pPr>
        <w:suppressAutoHyphens/>
        <w:spacing w:after="0" w:line="240" w:lineRule="auto"/>
        <w:rPr>
          <w:rFonts w:ascii="Verdana" w:eastAsia="Times New Roman" w:hAnsi="Verdana" w:cs="Verdana"/>
          <w:lang w:eastAsia="ar-SA"/>
        </w:rPr>
      </w:pPr>
    </w:p>
    <w:p w:rsidR="00AE07A1" w:rsidRPr="005D64B7" w:rsidRDefault="00AE07A1" w:rsidP="00AE07A1">
      <w:pPr>
        <w:suppressAutoHyphens/>
        <w:spacing w:after="0" w:line="240" w:lineRule="auto"/>
        <w:rPr>
          <w:rFonts w:ascii="Verdana" w:eastAsia="Times New Roman" w:hAnsi="Verdana" w:cs="Verdana"/>
          <w:lang w:eastAsia="ar-SA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489"/>
        <w:gridCol w:w="1179"/>
        <w:gridCol w:w="1131"/>
        <w:gridCol w:w="3489"/>
      </w:tblGrid>
      <w:tr w:rsidR="00AE07A1" w:rsidRPr="00DE0641" w:rsidTr="006F02E3">
        <w:tc>
          <w:tcPr>
            <w:tcW w:w="3489" w:type="dxa"/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jc w:val="center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b/>
                <w:lang w:eastAsia="ar-SA"/>
              </w:rPr>
              <w:t>…………………………………</w:t>
            </w:r>
          </w:p>
        </w:tc>
        <w:tc>
          <w:tcPr>
            <w:tcW w:w="1179" w:type="dxa"/>
          </w:tcPr>
          <w:p w:rsidR="00AE07A1" w:rsidRPr="00DE0641" w:rsidRDefault="00AE07A1" w:rsidP="006F02E3">
            <w:pPr>
              <w:suppressAutoHyphens/>
              <w:snapToGrid w:val="0"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1131" w:type="dxa"/>
          </w:tcPr>
          <w:p w:rsidR="00AE07A1" w:rsidRPr="00DE0641" w:rsidRDefault="00AE07A1" w:rsidP="006F02E3">
            <w:pPr>
              <w:suppressAutoHyphens/>
              <w:snapToGrid w:val="0"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3489" w:type="dxa"/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b/>
                <w:lang w:eastAsia="ar-SA"/>
              </w:rPr>
              <w:t>…………………………………</w:t>
            </w:r>
          </w:p>
        </w:tc>
      </w:tr>
      <w:tr w:rsidR="00AE07A1" w:rsidRPr="00DE0641" w:rsidTr="006F02E3">
        <w:tc>
          <w:tcPr>
            <w:tcW w:w="3489" w:type="dxa"/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jc w:val="center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b/>
                <w:lang w:eastAsia="ar-SA"/>
              </w:rPr>
              <w:t>Przekazujący skatepark</w:t>
            </w:r>
          </w:p>
        </w:tc>
        <w:tc>
          <w:tcPr>
            <w:tcW w:w="1179" w:type="dxa"/>
          </w:tcPr>
          <w:p w:rsidR="00AE07A1" w:rsidRPr="00DE0641" w:rsidRDefault="00AE07A1" w:rsidP="006F02E3">
            <w:pPr>
              <w:suppressAutoHyphens/>
              <w:snapToGrid w:val="0"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1131" w:type="dxa"/>
          </w:tcPr>
          <w:p w:rsidR="00AE07A1" w:rsidRPr="00DE0641" w:rsidRDefault="00AE07A1" w:rsidP="006F02E3">
            <w:pPr>
              <w:suppressAutoHyphens/>
              <w:snapToGrid w:val="0"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3489" w:type="dxa"/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jc w:val="center"/>
              <w:rPr>
                <w:rFonts w:ascii="Segoe UI" w:eastAsia="Times New Roman" w:hAnsi="Segoe UI" w:cs="Segoe UI"/>
                <w:sz w:val="20"/>
                <w:szCs w:val="20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b/>
                <w:lang w:eastAsia="ar-SA"/>
              </w:rPr>
              <w:t>Odbierający skatepark</w:t>
            </w:r>
          </w:p>
        </w:tc>
      </w:tr>
    </w:tbl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jc w:val="center"/>
        <w:rPr>
          <w:rFonts w:ascii="Segoe UI" w:eastAsia="Times New Roman" w:hAnsi="Segoe UI" w:cs="Segoe UI"/>
          <w:b/>
          <w:lang w:eastAsia="ar-SA"/>
        </w:rPr>
      </w:pPr>
      <w:r w:rsidRPr="00DE0641">
        <w:rPr>
          <w:rFonts w:ascii="Segoe UI" w:eastAsia="Times New Roman" w:hAnsi="Segoe UI" w:cs="Segoe UI"/>
          <w:b/>
          <w:lang w:eastAsia="ar-SA"/>
        </w:rPr>
        <w:lastRenderedPageBreak/>
        <w:t>INFORMACJE O NAPRAWACH</w:t>
      </w: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2235"/>
        <w:gridCol w:w="2454"/>
        <w:gridCol w:w="2339"/>
      </w:tblGrid>
      <w:tr w:rsidR="00AE07A1" w:rsidRPr="00DE0641" w:rsidTr="006F02E3"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zgłoszenia usterki: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naprawy: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Opis wykonanych prac – protokół z dnia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 xml:space="preserve"> ………………………………….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Podpis i pieczęć przedstawiciela Wykonawcy</w:t>
            </w:r>
          </w:p>
        </w:tc>
      </w:tr>
    </w:tbl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2235"/>
        <w:gridCol w:w="2454"/>
        <w:gridCol w:w="2339"/>
      </w:tblGrid>
      <w:tr w:rsidR="00AE07A1" w:rsidRPr="00DE0641" w:rsidTr="006F02E3"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zgłoszenia usterki: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naprawy: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Opis wykonanych prac – protokół z dnia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 xml:space="preserve"> ………………………………….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Podpis i pieczęć przedstawiciela Wykonawcy</w:t>
            </w:r>
          </w:p>
        </w:tc>
      </w:tr>
    </w:tbl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2235"/>
        <w:gridCol w:w="2454"/>
        <w:gridCol w:w="2339"/>
      </w:tblGrid>
      <w:tr w:rsidR="00AE07A1" w:rsidRPr="00DE0641" w:rsidTr="006F02E3"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zgłoszenia usterki: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Data naprawy: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Opis wykonanych prac – protokół z dnia</w:t>
            </w:r>
          </w:p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 xml:space="preserve"> ………………………………….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7A1" w:rsidRPr="00DE0641" w:rsidRDefault="00AE07A1" w:rsidP="006F02E3">
            <w:pPr>
              <w:suppressAutoHyphens/>
              <w:spacing w:after="0" w:line="240" w:lineRule="auto"/>
              <w:rPr>
                <w:rFonts w:ascii="Segoe UI" w:eastAsia="Times New Roman" w:hAnsi="Segoe UI" w:cs="Segoe UI"/>
                <w:lang w:eastAsia="ar-SA"/>
              </w:rPr>
            </w:pPr>
            <w:r w:rsidRPr="00DE0641">
              <w:rPr>
                <w:rFonts w:ascii="Segoe UI" w:eastAsia="Times New Roman" w:hAnsi="Segoe UI" w:cs="Segoe UI"/>
                <w:lang w:eastAsia="ar-SA"/>
              </w:rPr>
              <w:t>Podpis i pieczęć przedstawiciela Wykonawcy</w:t>
            </w:r>
          </w:p>
        </w:tc>
      </w:tr>
    </w:tbl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  <w:r w:rsidRPr="00DE0641">
        <w:rPr>
          <w:rFonts w:ascii="Segoe UI" w:eastAsia="Times New Roman" w:hAnsi="Segoe UI" w:cs="Segoe UI"/>
          <w:lang w:eastAsia="ar-SA"/>
        </w:rPr>
        <w:t>Inne informacje / uwagi.</w:t>
      </w:r>
    </w:p>
    <w:p w:rsidR="00AE07A1" w:rsidRPr="00DE0641" w:rsidRDefault="00AE07A1" w:rsidP="00AE07A1">
      <w:pPr>
        <w:suppressAutoHyphens/>
        <w:spacing w:after="0" w:line="240" w:lineRule="auto"/>
        <w:rPr>
          <w:rFonts w:ascii="Segoe UI" w:eastAsia="Times New Roman" w:hAnsi="Segoe UI" w:cs="Segoe UI"/>
          <w:lang w:eastAsia="ar-SA"/>
        </w:rPr>
      </w:pPr>
    </w:p>
    <w:p w:rsidR="00AE07A1" w:rsidRPr="00AE07A1" w:rsidRDefault="00AE07A1" w:rsidP="00AE07A1">
      <w:pPr>
        <w:tabs>
          <w:tab w:val="left" w:pos="6190"/>
        </w:tabs>
        <w:rPr>
          <w:rFonts w:ascii="Segoe UI" w:hAnsi="Segoe UI" w:cs="Segoe UI"/>
          <w:sz w:val="20"/>
          <w:szCs w:val="20"/>
        </w:rPr>
      </w:pPr>
      <w:r w:rsidRPr="00DE0641">
        <w:rPr>
          <w:rFonts w:ascii="Segoe UI" w:eastAsia="Times New Roman" w:hAnsi="Segoe UI" w:cs="Segoe UI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AE07A1" w:rsidRPr="00AE07A1" w:rsidSect="00EC6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8B4" w:rsidRDefault="00D158B4" w:rsidP="00812F2F">
      <w:pPr>
        <w:spacing w:after="0" w:line="240" w:lineRule="auto"/>
      </w:pPr>
      <w:r>
        <w:separator/>
      </w:r>
    </w:p>
  </w:endnote>
  <w:endnote w:type="continuationSeparator" w:id="1">
    <w:p w:rsidR="00D158B4" w:rsidRDefault="00D158B4" w:rsidP="0081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822" w:rsidRDefault="00FF382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822" w:rsidRDefault="00FF382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822" w:rsidRDefault="00FF382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8B4" w:rsidRDefault="00D158B4" w:rsidP="00812F2F">
      <w:pPr>
        <w:spacing w:after="0" w:line="240" w:lineRule="auto"/>
      </w:pPr>
      <w:r>
        <w:separator/>
      </w:r>
    </w:p>
  </w:footnote>
  <w:footnote w:type="continuationSeparator" w:id="1">
    <w:p w:rsidR="00D158B4" w:rsidRDefault="00D158B4" w:rsidP="00812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7A1" w:rsidRDefault="000624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7964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7A1" w:rsidRDefault="000624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7964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7A1" w:rsidRDefault="0006249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57964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ymbol" w:eastAsia="Times New Roman" w:hAnsi="Symbol" w:cs="Times New Roman" w:hint="default"/>
      </w:rPr>
    </w:lvl>
  </w:abstractNum>
  <w:abstractNum w:abstractNumId="2">
    <w:nsid w:val="0000000C"/>
    <w:multiLevelType w:val="multilevel"/>
    <w:tmpl w:val="84EAAB28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1425"/>
        </w:tabs>
        <w:ind w:left="1425" w:hanging="705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0D"/>
    <w:multiLevelType w:val="multilevel"/>
    <w:tmpl w:val="E894F2B6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00000E"/>
    <w:multiLevelType w:val="multilevel"/>
    <w:tmpl w:val="C72A46F4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eastAsia="Times New Roman" w:hAnsi="Segoe UI" w:cs="Segoe U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000000F"/>
    <w:multiLevelType w:val="multilevel"/>
    <w:tmpl w:val="0000000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0000011"/>
    <w:multiLevelType w:val="multilevel"/>
    <w:tmpl w:val="21AE80A6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0000012"/>
    <w:multiLevelType w:val="multilevel"/>
    <w:tmpl w:val="8B3AD446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eastAsia="Times New Roman" w:hAnsi="Segoe UI" w:cs="Segoe U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0000014"/>
    <w:multiLevelType w:val="multilevel"/>
    <w:tmpl w:val="A9DCCA8A"/>
    <w:name w:val="WW8Num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eastAsia="Times New Roman" w:hAnsi="Segoe UI" w:cs="Segoe U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Symbol" w:eastAsia="Times New Roman" w:hAnsi="Symbol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Symbol" w:eastAsia="Times New Roman" w:hAnsi="Symbol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Symbol" w:eastAsia="Times New Roman" w:hAnsi="Symbol" w:cs="Times New Roman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Symbol" w:eastAsia="Times New Roman" w:hAnsi="Symbol" w:cs="Times New Roman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Symbol" w:eastAsia="Times New Roman" w:hAnsi="Symbol" w:cs="Times New Roman" w:hint="default"/>
        <w:sz w:val="22"/>
        <w:szCs w:val="22"/>
      </w:rPr>
    </w:lvl>
  </w:abstractNum>
  <w:abstractNum w:abstractNumId="9">
    <w:nsid w:val="00000015"/>
    <w:multiLevelType w:val="singleLevel"/>
    <w:tmpl w:val="27485422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hAnsi="Segoe UI" w:cs="Segoe UI" w:hint="default"/>
        <w:color w:val="000000"/>
        <w:sz w:val="21"/>
        <w:szCs w:val="21"/>
      </w:rPr>
    </w:lvl>
  </w:abstractNum>
  <w:abstractNum w:abstractNumId="10">
    <w:nsid w:val="00000016"/>
    <w:multiLevelType w:val="singleLevel"/>
    <w:tmpl w:val="137E18D0"/>
    <w:name w:val="WW8Num46"/>
    <w:lvl w:ilvl="0">
      <w:start w:val="1"/>
      <w:numFmt w:val="upperRoman"/>
      <w:lvlText w:val="%1."/>
      <w:lvlJc w:val="left"/>
      <w:pPr>
        <w:tabs>
          <w:tab w:val="num" w:pos="567"/>
        </w:tabs>
        <w:ind w:left="720" w:hanging="720"/>
      </w:pPr>
      <w:rPr>
        <w:rFonts w:ascii="Segoe UI" w:hAnsi="Segoe UI" w:cs="Segoe UI" w:hint="default"/>
        <w:sz w:val="21"/>
        <w:szCs w:val="21"/>
      </w:rPr>
    </w:lvl>
  </w:abstractNum>
  <w:abstractNum w:abstractNumId="11">
    <w:nsid w:val="00000017"/>
    <w:multiLevelType w:val="multilevel"/>
    <w:tmpl w:val="D15C60C8"/>
    <w:name w:val="WW8Num47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1425"/>
        </w:tabs>
        <w:ind w:left="1425" w:hanging="705"/>
      </w:pPr>
      <w:rPr>
        <w:rFonts w:ascii="Verdana" w:hAnsi="Verdana" w:cs="Verdana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Verdana" w:hAnsi="Verdana" w:cs="Verdana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Verdana" w:hAnsi="Verdana" w:cs="Verdana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Verdana" w:hAnsi="Verdana" w:cs="Verdana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Verdana" w:hAnsi="Verdana" w:cs="Verdana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Verdana" w:hAnsi="Verdana" w:cs="Verdana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Verdana" w:hAnsi="Verdana" w:cs="Verdana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Verdana" w:hAnsi="Verdana" w:cs="Verdana" w:hint="default"/>
        <w:sz w:val="22"/>
        <w:szCs w:val="22"/>
      </w:rPr>
    </w:lvl>
  </w:abstractNum>
  <w:abstractNum w:abstractNumId="12">
    <w:nsid w:val="087A4F17"/>
    <w:multiLevelType w:val="hybridMultilevel"/>
    <w:tmpl w:val="C30E91F4"/>
    <w:name w:val="WW8Num382222222"/>
    <w:lvl w:ilvl="0" w:tplc="9F7E3092">
      <w:start w:val="1"/>
      <w:numFmt w:val="bullet"/>
      <w:lvlText w:val=""/>
      <w:lvlJc w:val="left"/>
      <w:pPr>
        <w:tabs>
          <w:tab w:val="num" w:pos="-12"/>
        </w:tabs>
        <w:ind w:left="1068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3">
    <w:nsid w:val="15D82728"/>
    <w:multiLevelType w:val="hybridMultilevel"/>
    <w:tmpl w:val="A7A4D14C"/>
    <w:name w:val="WW8Num46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681014A"/>
    <w:multiLevelType w:val="hybridMultilevel"/>
    <w:tmpl w:val="98CAEF76"/>
    <w:name w:val="WW8Num372222"/>
    <w:lvl w:ilvl="0" w:tplc="EA12519E">
      <w:start w:val="3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hint="default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97CCC"/>
    <w:multiLevelType w:val="hybridMultilevel"/>
    <w:tmpl w:val="F4CA7F52"/>
    <w:name w:val="WW8Num83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2204C8F"/>
    <w:multiLevelType w:val="hybridMultilevel"/>
    <w:tmpl w:val="984AB4D8"/>
    <w:name w:val="WW8Num83222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45D4107"/>
    <w:multiLevelType w:val="hybridMultilevel"/>
    <w:tmpl w:val="E1D65026"/>
    <w:name w:val="WW8Num462"/>
    <w:lvl w:ilvl="0" w:tplc="6130F276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C75887"/>
    <w:multiLevelType w:val="hybridMultilevel"/>
    <w:tmpl w:val="1610BCA0"/>
    <w:name w:val="WW8Num8322222222"/>
    <w:lvl w:ilvl="0" w:tplc="9F7E3092">
      <w:start w:val="1"/>
      <w:numFmt w:val="bullet"/>
      <w:lvlText w:val=""/>
      <w:lvlJc w:val="left"/>
      <w:pPr>
        <w:tabs>
          <w:tab w:val="num" w:pos="-12"/>
        </w:tabs>
        <w:ind w:left="1068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9">
    <w:nsid w:val="2DD20F52"/>
    <w:multiLevelType w:val="hybridMultilevel"/>
    <w:tmpl w:val="00447AE6"/>
    <w:name w:val="WW8Num8322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74C169E"/>
    <w:multiLevelType w:val="hybridMultilevel"/>
    <w:tmpl w:val="C50A9706"/>
    <w:name w:val="WW8Num83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2962C16"/>
    <w:multiLevelType w:val="hybridMultilevel"/>
    <w:tmpl w:val="27FE9C88"/>
    <w:name w:val="WW8Num83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2F27D56"/>
    <w:multiLevelType w:val="hybridMultilevel"/>
    <w:tmpl w:val="314CA2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CB2C53"/>
    <w:multiLevelType w:val="hybridMultilevel"/>
    <w:tmpl w:val="337EBEC0"/>
    <w:name w:val="WW8Num3722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71186C"/>
    <w:multiLevelType w:val="hybridMultilevel"/>
    <w:tmpl w:val="4602240E"/>
    <w:name w:val="WW8Num82"/>
    <w:lvl w:ilvl="0" w:tplc="F516104A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BB47CC3"/>
    <w:multiLevelType w:val="hybridMultilevel"/>
    <w:tmpl w:val="3F8413C2"/>
    <w:name w:val="WW8Num832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DDA7C85"/>
    <w:multiLevelType w:val="multilevel"/>
    <w:tmpl w:val="34CE13A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080" w:hanging="360"/>
      </w:pPr>
      <w:rPr>
        <w:rFonts w:ascii="Verdana" w:eastAsia="Times New Roman" w:hAnsi="Verdan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2D8637B"/>
    <w:multiLevelType w:val="hybridMultilevel"/>
    <w:tmpl w:val="80FCD1EA"/>
    <w:name w:val="WW8Num83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A554458"/>
    <w:multiLevelType w:val="hybridMultilevel"/>
    <w:tmpl w:val="64BACB02"/>
    <w:name w:val="WW8Num37222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A4A5B6E"/>
    <w:multiLevelType w:val="multilevel"/>
    <w:tmpl w:val="C3EE1F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080" w:hanging="360"/>
      </w:pPr>
      <w:rPr>
        <w:rFonts w:ascii="Verdana" w:eastAsia="Times New Roman" w:hAnsi="Verdan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A78571E"/>
    <w:multiLevelType w:val="hybridMultilevel"/>
    <w:tmpl w:val="E8D26C7E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31">
    <w:nsid w:val="764B7661"/>
    <w:multiLevelType w:val="hybridMultilevel"/>
    <w:tmpl w:val="713201DA"/>
    <w:name w:val="WW8Num8322"/>
    <w:lvl w:ilvl="0" w:tplc="9F7E3092">
      <w:start w:val="1"/>
      <w:numFmt w:val="bullet"/>
      <w:lvlText w:val=""/>
      <w:lvlJc w:val="left"/>
      <w:pPr>
        <w:tabs>
          <w:tab w:val="num" w:pos="-36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87D272F"/>
    <w:multiLevelType w:val="hybridMultilevel"/>
    <w:tmpl w:val="EBE8CAE2"/>
    <w:lvl w:ilvl="0" w:tplc="D488F9F4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ascii="Segoe UI" w:hAnsi="Segoe UI" w:cs="Segoe UI" w:hint="default"/>
        <w:b w:val="0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>
    <w:nsid w:val="791A3551"/>
    <w:multiLevelType w:val="hybridMultilevel"/>
    <w:tmpl w:val="19C87056"/>
    <w:lvl w:ilvl="0" w:tplc="F96A00DA">
      <w:start w:val="1"/>
      <w:numFmt w:val="lowerLetter"/>
      <w:lvlText w:val="%1."/>
      <w:lvlJc w:val="left"/>
      <w:pPr>
        <w:tabs>
          <w:tab w:val="num" w:pos="708"/>
        </w:tabs>
        <w:ind w:left="1428" w:hanging="360"/>
      </w:pPr>
      <w:rPr>
        <w:rFonts w:ascii="Segoe UI" w:hAnsi="Segoe UI" w:cs="Segoe UI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22"/>
  </w:num>
  <w:num w:numId="2">
    <w:abstractNumId w:val="1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0"/>
  </w:num>
  <w:num w:numId="7">
    <w:abstractNumId w:val="15"/>
  </w:num>
  <w:num w:numId="8">
    <w:abstractNumId w:val="31"/>
  </w:num>
  <w:num w:numId="9">
    <w:abstractNumId w:val="27"/>
  </w:num>
  <w:num w:numId="10">
    <w:abstractNumId w:val="21"/>
  </w:num>
  <w:num w:numId="11">
    <w:abstractNumId w:val="25"/>
  </w:num>
  <w:num w:numId="12">
    <w:abstractNumId w:val="19"/>
  </w:num>
  <w:num w:numId="13">
    <w:abstractNumId w:val="16"/>
  </w:num>
  <w:num w:numId="14">
    <w:abstractNumId w:val="18"/>
  </w:num>
  <w:num w:numId="1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8"/>
  </w:num>
  <w:num w:numId="18">
    <w:abstractNumId w:val="23"/>
  </w:num>
  <w:num w:numId="19">
    <w:abstractNumId w:val="30"/>
  </w:num>
  <w:num w:numId="20">
    <w:abstractNumId w:val="13"/>
  </w:num>
  <w:num w:numId="21">
    <w:abstractNumId w:val="9"/>
    <w:lvlOverride w:ilvl="0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</w:num>
  <w:num w:numId="31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12F2F"/>
    <w:rsid w:val="00062490"/>
    <w:rsid w:val="00103909"/>
    <w:rsid w:val="00207504"/>
    <w:rsid w:val="00223116"/>
    <w:rsid w:val="00304C46"/>
    <w:rsid w:val="0050364E"/>
    <w:rsid w:val="006D3257"/>
    <w:rsid w:val="00751827"/>
    <w:rsid w:val="00767AA4"/>
    <w:rsid w:val="007F5062"/>
    <w:rsid w:val="00812F2F"/>
    <w:rsid w:val="008318BC"/>
    <w:rsid w:val="00A74873"/>
    <w:rsid w:val="00AE07A1"/>
    <w:rsid w:val="00B3325D"/>
    <w:rsid w:val="00D158B4"/>
    <w:rsid w:val="00E55378"/>
    <w:rsid w:val="00EC69F6"/>
    <w:rsid w:val="00FF3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7A1"/>
  </w:style>
  <w:style w:type="paragraph" w:styleId="Nagwek1">
    <w:name w:val="heading 1"/>
    <w:basedOn w:val="Normalny"/>
    <w:next w:val="Normalny"/>
    <w:link w:val="Nagwek1Znak"/>
    <w:qFormat/>
    <w:rsid w:val="00AE07A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F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F2F"/>
  </w:style>
  <w:style w:type="paragraph" w:styleId="Stopka">
    <w:name w:val="footer"/>
    <w:basedOn w:val="Normalny"/>
    <w:link w:val="Stopka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F2F"/>
  </w:style>
  <w:style w:type="character" w:customStyle="1" w:styleId="Nagwek1Znak">
    <w:name w:val="Nagłówek 1 Znak"/>
    <w:basedOn w:val="Domylnaczcionkaakapitu"/>
    <w:link w:val="Nagwek1"/>
    <w:rsid w:val="00AE07A1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E07A1"/>
    <w:pPr>
      <w:ind w:left="720"/>
      <w:contextualSpacing/>
    </w:pPr>
  </w:style>
  <w:style w:type="paragraph" w:customStyle="1" w:styleId="Zawartotabeli">
    <w:name w:val="Zawartość tabeli"/>
    <w:basedOn w:val="Normalny"/>
    <w:rsid w:val="00AE07A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image" Target="media/image1.png"/><Relationship Id="rId21" Type="http://schemas.openxmlformats.org/officeDocument/2006/relationships/header" Target="header1.xm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3913</Words>
  <Characters>23478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Emilia</cp:lastModifiedBy>
  <cp:revision>2</cp:revision>
  <dcterms:created xsi:type="dcterms:W3CDTF">2020-02-21T23:14:00Z</dcterms:created>
  <dcterms:modified xsi:type="dcterms:W3CDTF">2020-02-21T23:14:00Z</dcterms:modified>
</cp:coreProperties>
</file>